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596DE" w14:textId="77777777" w:rsidR="00F37651" w:rsidRDefault="00A945EA" w:rsidP="005673B8">
      <w:pPr>
        <w:pStyle w:val="Title"/>
      </w:pPr>
      <w:r>
        <w:t xml:space="preserve"> Boulder Tea Brewers Daily Production Report</w:t>
      </w:r>
    </w:p>
    <w:tbl>
      <w:tblPr>
        <w:tblW w:w="5000" w:type="pct"/>
        <w:tblLayout w:type="fixed"/>
        <w:tblCellMar>
          <w:left w:w="0" w:type="dxa"/>
          <w:right w:w="0" w:type="dxa"/>
        </w:tblCellMar>
        <w:tblLook w:val="04A0" w:firstRow="1" w:lastRow="0" w:firstColumn="1" w:lastColumn="0" w:noHBand="0" w:noVBand="1"/>
        <w:tblDescription w:val="Memo information table"/>
      </w:tblPr>
      <w:tblGrid>
        <w:gridCol w:w="1470"/>
        <w:gridCol w:w="7890"/>
      </w:tblGrid>
      <w:tr w:rsidR="005673B8" w14:paraId="0234DA9B" w14:textId="77777777" w:rsidTr="00431C47">
        <w:trPr>
          <w:cantSplit/>
        </w:trPr>
        <w:tc>
          <w:tcPr>
            <w:tcW w:w="1357" w:type="dxa"/>
          </w:tcPr>
          <w:p w14:paraId="1CC96545" w14:textId="77777777" w:rsidR="005673B8" w:rsidRPr="005673B8" w:rsidRDefault="00554823" w:rsidP="00A945EA">
            <w:pPr>
              <w:pStyle w:val="Heading1"/>
              <w:spacing w:before="0" w:after="0"/>
            </w:pPr>
            <w:sdt>
              <w:sdtPr>
                <w:alias w:val="To:"/>
                <w:tag w:val="To:"/>
                <w:id w:val="1046877984"/>
                <w:placeholder>
                  <w:docPart w:val="3FB4A705D5CB45D48AF0FE4B9A6B4503"/>
                </w:placeholder>
                <w:temporary/>
                <w:showingPlcHdr/>
                <w15:appearance w15:val="hidden"/>
              </w:sdtPr>
              <w:sdtEndPr/>
              <w:sdtContent>
                <w:r w:rsidR="00020E86" w:rsidRPr="005673B8">
                  <w:t>to</w:t>
                </w:r>
              </w:sdtContent>
            </w:sdt>
            <w:r w:rsidR="005673B8" w:rsidRPr="005673B8">
              <w:t>:</w:t>
            </w:r>
          </w:p>
        </w:tc>
        <w:sdt>
          <w:sdtPr>
            <w:alias w:val="Enter recipient name:"/>
            <w:tag w:val="NameEnter recipient name:"/>
            <w:id w:val="85081604"/>
            <w:placeholder>
              <w:docPart w:val="B5F38BF4682B4941BFC46B2F43A0EBC3"/>
            </w:placeholder>
            <w:temporary/>
            <w:showingPlcHdr/>
            <w15:appearance w15:val="hidden"/>
          </w:sdtPr>
          <w:sdtEndPr/>
          <w:sdtContent>
            <w:tc>
              <w:tcPr>
                <w:tcW w:w="7283" w:type="dxa"/>
              </w:tcPr>
              <w:p w14:paraId="753EB864" w14:textId="77777777" w:rsidR="005673B8" w:rsidRPr="00F358EA" w:rsidRDefault="005673B8" w:rsidP="00A945EA">
                <w:pPr>
                  <w:pStyle w:val="Heading2"/>
                  <w:spacing w:before="0" w:after="0"/>
                </w:pPr>
                <w:r w:rsidRPr="00F358EA">
                  <w:t>Recipient Name</w:t>
                </w:r>
              </w:p>
            </w:tc>
          </w:sdtContent>
        </w:sdt>
      </w:tr>
      <w:tr w:rsidR="005673B8" w14:paraId="3E7D19AF" w14:textId="77777777" w:rsidTr="00431C47">
        <w:trPr>
          <w:cantSplit/>
        </w:trPr>
        <w:tc>
          <w:tcPr>
            <w:tcW w:w="1357" w:type="dxa"/>
          </w:tcPr>
          <w:p w14:paraId="40B30C9A" w14:textId="77777777" w:rsidR="005673B8" w:rsidRPr="005673B8" w:rsidRDefault="00554823" w:rsidP="00A945EA">
            <w:pPr>
              <w:pStyle w:val="Heading1"/>
              <w:spacing w:before="0" w:after="0"/>
            </w:pPr>
            <w:sdt>
              <w:sdtPr>
                <w:alias w:val="From:"/>
                <w:tag w:val="From:"/>
                <w:id w:val="-628706206"/>
                <w:placeholder>
                  <w:docPart w:val="29476CCBFA89490AAF420EE7FBB9B7E2"/>
                </w:placeholder>
                <w:temporary/>
                <w:showingPlcHdr/>
                <w15:appearance w15:val="hidden"/>
              </w:sdtPr>
              <w:sdtEndPr/>
              <w:sdtContent>
                <w:r w:rsidR="00020E86" w:rsidRPr="005673B8">
                  <w:t>from</w:t>
                </w:r>
              </w:sdtContent>
            </w:sdt>
            <w:r w:rsidR="005673B8" w:rsidRPr="005673B8">
              <w:t>:</w:t>
            </w:r>
          </w:p>
        </w:tc>
        <w:sdt>
          <w:sdtPr>
            <w:alias w:val="Enter your name:"/>
            <w:tag w:val="Enter your name:"/>
            <w:id w:val="85081631"/>
            <w:placeholder>
              <w:docPart w:val="BBBA6071C15A4753A48EE42A9D3F7B20"/>
            </w:placeholder>
            <w:temporary/>
            <w:showingPlcHdr/>
            <w15:appearance w15:val="hidden"/>
          </w:sdtPr>
          <w:sdtEndPr/>
          <w:sdtContent>
            <w:tc>
              <w:tcPr>
                <w:tcW w:w="7283" w:type="dxa"/>
              </w:tcPr>
              <w:p w14:paraId="2FF754CD" w14:textId="77777777" w:rsidR="005673B8" w:rsidRPr="00F358EA" w:rsidRDefault="005673B8" w:rsidP="00A945EA">
                <w:pPr>
                  <w:pStyle w:val="Heading2"/>
                  <w:spacing w:before="0" w:after="0"/>
                </w:pPr>
                <w:r w:rsidRPr="00F358EA">
                  <w:t>Your Name</w:t>
                </w:r>
              </w:p>
            </w:tc>
          </w:sdtContent>
        </w:sdt>
      </w:tr>
      <w:tr w:rsidR="005673B8" w14:paraId="0067444B" w14:textId="77777777" w:rsidTr="00431C47">
        <w:trPr>
          <w:cantSplit/>
        </w:trPr>
        <w:tc>
          <w:tcPr>
            <w:tcW w:w="1357" w:type="dxa"/>
          </w:tcPr>
          <w:p w14:paraId="604F26EA" w14:textId="77777777" w:rsidR="005673B8" w:rsidRPr="005673B8" w:rsidRDefault="00554823" w:rsidP="00A945EA">
            <w:pPr>
              <w:pStyle w:val="Heading1"/>
              <w:spacing w:before="0" w:after="0"/>
            </w:pPr>
            <w:sdt>
              <w:sdtPr>
                <w:alias w:val="Subject:"/>
                <w:tag w:val="Subject:"/>
                <w:id w:val="-136491269"/>
                <w:placeholder>
                  <w:docPart w:val="2AE7F12C5A894F4193190563F06A40E9"/>
                </w:placeholder>
                <w:temporary/>
                <w:showingPlcHdr/>
                <w15:appearance w15:val="hidden"/>
              </w:sdtPr>
              <w:sdtEndPr/>
              <w:sdtContent>
                <w:r w:rsidR="00020E86" w:rsidRPr="005673B8">
                  <w:t>subject</w:t>
                </w:r>
              </w:sdtContent>
            </w:sdt>
            <w:r w:rsidR="005673B8" w:rsidRPr="005673B8">
              <w:t>:</w:t>
            </w:r>
          </w:p>
        </w:tc>
        <w:tc>
          <w:tcPr>
            <w:tcW w:w="7283" w:type="dxa"/>
          </w:tcPr>
          <w:p w14:paraId="5794BEC4" w14:textId="77777777" w:rsidR="005673B8" w:rsidRPr="00F358EA" w:rsidRDefault="00A945EA" w:rsidP="00A945EA">
            <w:pPr>
              <w:pStyle w:val="Heading2"/>
              <w:spacing w:before="0" w:after="0"/>
            </w:pPr>
            <w:r>
              <w:t>Daily Report</w:t>
            </w:r>
          </w:p>
        </w:tc>
      </w:tr>
      <w:tr w:rsidR="005673B8" w14:paraId="62610B60" w14:textId="77777777" w:rsidTr="00431C47">
        <w:trPr>
          <w:cantSplit/>
        </w:trPr>
        <w:tc>
          <w:tcPr>
            <w:tcW w:w="1357" w:type="dxa"/>
          </w:tcPr>
          <w:p w14:paraId="14B3919E" w14:textId="77777777" w:rsidR="005673B8" w:rsidRPr="005673B8" w:rsidRDefault="00554823" w:rsidP="00A945EA">
            <w:pPr>
              <w:pStyle w:val="Heading1"/>
              <w:spacing w:before="0" w:after="0"/>
            </w:pPr>
            <w:sdt>
              <w:sdtPr>
                <w:alias w:val="Date:"/>
                <w:tag w:val="Date:"/>
                <w:id w:val="-213813602"/>
                <w:placeholder>
                  <w:docPart w:val="A94DF3D555624908B57A1CBF38ADC4D1"/>
                </w:placeholder>
                <w:temporary/>
                <w:showingPlcHdr/>
                <w15:appearance w15:val="hidden"/>
              </w:sdtPr>
              <w:sdtEndPr/>
              <w:sdtContent>
                <w:r w:rsidR="00020E86" w:rsidRPr="005673B8">
                  <w:t>date</w:t>
                </w:r>
              </w:sdtContent>
            </w:sdt>
            <w:r w:rsidR="005673B8" w:rsidRPr="005673B8">
              <w:t>:</w:t>
            </w:r>
          </w:p>
        </w:tc>
        <w:sdt>
          <w:sdtPr>
            <w:alias w:val="Enter date:"/>
            <w:tag w:val="Enter date:"/>
            <w:id w:val="-124238301"/>
            <w:placeholder>
              <w:docPart w:val="7274CFC5FC184BDA826BC3EE04EF955F"/>
            </w:placeholder>
            <w:temporary/>
            <w:showingPlcHdr/>
            <w15:appearance w15:val="hidden"/>
          </w:sdtPr>
          <w:sdtEndPr/>
          <w:sdtContent>
            <w:tc>
              <w:tcPr>
                <w:tcW w:w="7283" w:type="dxa"/>
              </w:tcPr>
              <w:p w14:paraId="47E61FDC" w14:textId="77777777" w:rsidR="005673B8" w:rsidRPr="00F358EA" w:rsidRDefault="00020E86" w:rsidP="00A945EA">
                <w:pPr>
                  <w:pStyle w:val="Heading2"/>
                  <w:spacing w:before="0" w:after="0"/>
                </w:pPr>
                <w:r>
                  <w:t>Enter Date</w:t>
                </w:r>
              </w:p>
            </w:tc>
          </w:sdtContent>
        </w:sdt>
      </w:tr>
      <w:tr w:rsidR="005673B8" w14:paraId="397F587C" w14:textId="77777777" w:rsidTr="007A1081">
        <w:trPr>
          <w:cantSplit/>
        </w:trPr>
        <w:tc>
          <w:tcPr>
            <w:tcW w:w="1357" w:type="dxa"/>
            <w:tcBorders>
              <w:bottom w:val="single" w:sz="4" w:space="0" w:color="auto"/>
            </w:tcBorders>
            <w:tcMar>
              <w:bottom w:w="259" w:type="dxa"/>
            </w:tcMar>
          </w:tcPr>
          <w:p w14:paraId="3FFE46BB" w14:textId="77777777" w:rsidR="005673B8" w:rsidRPr="005673B8" w:rsidRDefault="005673B8" w:rsidP="00A945EA">
            <w:pPr>
              <w:pStyle w:val="Heading1"/>
              <w:spacing w:before="0" w:after="0"/>
            </w:pPr>
          </w:p>
        </w:tc>
        <w:tc>
          <w:tcPr>
            <w:tcW w:w="7283" w:type="dxa"/>
            <w:tcBorders>
              <w:bottom w:val="single" w:sz="4" w:space="0" w:color="auto"/>
            </w:tcBorders>
            <w:tcMar>
              <w:bottom w:w="259" w:type="dxa"/>
            </w:tcMar>
          </w:tcPr>
          <w:p w14:paraId="18EC3A25" w14:textId="77777777" w:rsidR="005673B8" w:rsidRPr="00F358EA" w:rsidRDefault="005673B8" w:rsidP="00A945EA">
            <w:pPr>
              <w:pStyle w:val="Heading2"/>
              <w:spacing w:before="0" w:after="0"/>
            </w:pPr>
          </w:p>
        </w:tc>
      </w:tr>
    </w:tbl>
    <w:p w14:paraId="3482BC5D" w14:textId="0E597B39" w:rsidR="00394719" w:rsidRDefault="00394719" w:rsidP="00A945EA">
      <w:pPr>
        <w:spacing w:before="0"/>
      </w:pPr>
      <w:r>
        <w:t>Only add each part if solver runs. If solver does not run, do not add the inventory report, rather give reasons why the solver did not run and what could be done at the inventory level to resolve the issue.</w:t>
      </w:r>
    </w:p>
    <w:p w14:paraId="009F91C6" w14:textId="77777777" w:rsidR="00394719" w:rsidRDefault="00394719" w:rsidP="00A945EA">
      <w:pPr>
        <w:spacing w:before="0"/>
      </w:pPr>
    </w:p>
    <w:p w14:paraId="65726BFB" w14:textId="73A0F338" w:rsidR="00A945EA" w:rsidRDefault="00A945EA" w:rsidP="00C85883">
      <w:pPr>
        <w:spacing w:before="100" w:beforeAutospacing="1" w:after="100" w:afterAutospacing="1" w:line="480" w:lineRule="auto"/>
      </w:pPr>
      <w:r>
        <w:t>Model</w:t>
      </w:r>
      <w:r w:rsidR="00394719">
        <w:t xml:space="preserve"> 1a</w:t>
      </w:r>
      <w:r>
        <w:t xml:space="preserve">: </w:t>
      </w:r>
    </w:p>
    <w:p w14:paraId="0CB17483" w14:textId="4EB2BA31" w:rsidR="00BB75AF" w:rsidRPr="0091025E" w:rsidRDefault="0091025E" w:rsidP="00C85883">
      <w:pPr>
        <w:shd w:val="clear" w:color="auto" w:fill="FFFFFF"/>
        <w:spacing w:before="100" w:beforeAutospacing="1" w:after="100" w:afterAutospacing="1" w:line="480" w:lineRule="auto"/>
        <w:textAlignment w:val="baseline"/>
        <w:rPr>
          <w:rFonts w:ascii="Times New Roman" w:hAnsi="Times New Roman"/>
          <w:b/>
          <w:sz w:val="24"/>
          <w:szCs w:val="24"/>
        </w:rPr>
      </w:pPr>
      <w:r w:rsidRPr="0091025E">
        <w:rPr>
          <w:rFonts w:ascii="Times New Roman" w:hAnsi="Times New Roman"/>
          <w:b/>
          <w:sz w:val="24"/>
          <w:szCs w:val="24"/>
        </w:rPr>
        <w:t xml:space="preserve">Objective function: </w:t>
      </w:r>
      <w:bookmarkStart w:id="0" w:name="_GoBack"/>
      <w:bookmarkEnd w:id="0"/>
    </w:p>
    <w:p w14:paraId="11642434" w14:textId="77777777" w:rsidR="0091025E" w:rsidRPr="0091025E" w:rsidRDefault="0091025E" w:rsidP="00C85883">
      <w:pPr>
        <w:spacing w:before="100" w:beforeAutospacing="1" w:after="100" w:afterAutospacing="1" w:line="480" w:lineRule="auto"/>
        <w:rPr>
          <w:rFonts w:ascii="Times New Roman" w:hAnsi="Times New Roman"/>
          <w:sz w:val="24"/>
          <w:szCs w:val="24"/>
        </w:rPr>
      </w:pPr>
      <w:r w:rsidRPr="0091025E">
        <w:rPr>
          <w:rFonts w:ascii="Times New Roman" w:hAnsi="Times New Roman"/>
          <w:sz w:val="24"/>
          <w:szCs w:val="24"/>
        </w:rPr>
        <w:t>Maximize p = -0.03NA + 3.08PP + 1.59HR + 0HB + 2.1SB + 0.14TM subject to</w:t>
      </w:r>
    </w:p>
    <w:p w14:paraId="49CD9A89"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23HR+16SB+20TM &lt;= 23025</w:t>
      </w:r>
    </w:p>
    <w:p w14:paraId="6FAE43B9"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25NA+13HB &lt;=33000</w:t>
      </w:r>
    </w:p>
    <w:p w14:paraId="0B68F4C4"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23NA &lt;= 30454</w:t>
      </w:r>
    </w:p>
    <w:p w14:paraId="5482ADB0"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19NA+16PP+10HB &lt;= 30500</w:t>
      </w:r>
    </w:p>
    <w:p w14:paraId="344E1267"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15NA &lt;= 18500</w:t>
      </w:r>
    </w:p>
    <w:p w14:paraId="3224CE9D"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14NA+14PP+21SB+15TM &lt;= 27350</w:t>
      </w:r>
    </w:p>
    <w:p w14:paraId="491724AB"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24HR+15SB+20TM &lt;= 25000</w:t>
      </w:r>
    </w:p>
    <w:p w14:paraId="17E6807A"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30PP+28HR+25HB &lt;= 22700</w:t>
      </w:r>
    </w:p>
    <w:p w14:paraId="00DB7F52"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24HR+16SB+17TM &lt;= 13580</w:t>
      </w:r>
    </w:p>
    <w:p w14:paraId="7FB02CB3"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lastRenderedPageBreak/>
        <w:t>26HB &lt;= 5210</w:t>
      </w:r>
    </w:p>
    <w:p w14:paraId="24AFCCE9"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16HB &lt;= 13500</w:t>
      </w:r>
    </w:p>
    <w:p w14:paraId="0754CBA8"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13SB &lt;= 7500</w:t>
      </w:r>
    </w:p>
    <w:p w14:paraId="5B15AAAC"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15TM &lt;= 10000</w:t>
      </w:r>
    </w:p>
    <w:p w14:paraId="69415CA0"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13TM &lt;= 4500</w:t>
      </w:r>
    </w:p>
    <w:p w14:paraId="0B8B65A8"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NA &gt;= 200</w:t>
      </w:r>
    </w:p>
    <w:p w14:paraId="7DC79759"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PP &gt;= 200</w:t>
      </w:r>
    </w:p>
    <w:p w14:paraId="6D062FCF"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HR &gt;= 200</w:t>
      </w:r>
    </w:p>
    <w:p w14:paraId="2165096B"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HB &gt;= 200</w:t>
      </w:r>
    </w:p>
    <w:p w14:paraId="3C271308" w14:textId="77777777" w:rsidR="0091025E" w:rsidRPr="0091025E" w:rsidRDefault="0091025E" w:rsidP="00C85883">
      <w:pPr>
        <w:spacing w:before="0" w:after="100" w:afterAutospacing="1" w:line="480" w:lineRule="auto"/>
        <w:rPr>
          <w:rFonts w:ascii="Times New Roman" w:hAnsi="Times New Roman"/>
          <w:sz w:val="24"/>
          <w:szCs w:val="24"/>
        </w:rPr>
      </w:pPr>
      <w:r w:rsidRPr="0091025E">
        <w:rPr>
          <w:rFonts w:ascii="Times New Roman" w:hAnsi="Times New Roman"/>
          <w:sz w:val="24"/>
          <w:szCs w:val="24"/>
        </w:rPr>
        <w:t>SB &gt;= 200</w:t>
      </w:r>
    </w:p>
    <w:p w14:paraId="7A4835CD" w14:textId="4211E67C" w:rsidR="00BB75AF" w:rsidRPr="00A945EA" w:rsidRDefault="0091025E" w:rsidP="00C85883">
      <w:pPr>
        <w:spacing w:before="0" w:after="100" w:afterAutospacing="1" w:line="480" w:lineRule="auto"/>
      </w:pPr>
      <w:r w:rsidRPr="0091025E">
        <w:rPr>
          <w:rFonts w:ascii="Times New Roman" w:hAnsi="Times New Roman"/>
          <w:sz w:val="24"/>
          <w:szCs w:val="24"/>
        </w:rPr>
        <w:t>TM &gt;= 200</w:t>
      </w:r>
    </w:p>
    <w:p w14:paraId="0373F229" w14:textId="7466D402" w:rsidR="00A945EA" w:rsidRPr="00C85883" w:rsidRDefault="00A945EA" w:rsidP="007A1081">
      <w:pPr>
        <w:rPr>
          <w:i/>
        </w:rPr>
      </w:pPr>
      <w:r w:rsidRPr="00C85883">
        <w:rPr>
          <w:i/>
        </w:rPr>
        <w:t>Maximum Profit 1a:</w:t>
      </w:r>
      <w:r w:rsidR="0091025E" w:rsidRPr="00C85883">
        <w:rPr>
          <w:i/>
        </w:rPr>
        <w:t xml:space="preserve"> </w:t>
      </w:r>
    </w:p>
    <w:p w14:paraId="27E03FB2" w14:textId="6290F456" w:rsidR="0091025E" w:rsidRDefault="0091025E" w:rsidP="00C85883">
      <w:pPr>
        <w:spacing w:before="100" w:beforeAutospacing="1" w:after="100" w:afterAutospacing="1" w:line="480" w:lineRule="auto"/>
      </w:pPr>
      <w:r>
        <w:t>Maximum profit =$2267.04</w:t>
      </w:r>
    </w:p>
    <w:p w14:paraId="277FB4A7" w14:textId="6933F3D9" w:rsidR="00394719" w:rsidRPr="00C85883" w:rsidRDefault="00394719" w:rsidP="00C85883">
      <w:pPr>
        <w:spacing w:before="100" w:beforeAutospacing="1" w:after="100" w:afterAutospacing="1" w:line="480" w:lineRule="auto"/>
        <w:rPr>
          <w:i/>
        </w:rPr>
      </w:pPr>
      <w:r w:rsidRPr="00C85883">
        <w:rPr>
          <w:i/>
        </w:rPr>
        <w:t>Inventory Report:</w:t>
      </w:r>
    </w:p>
    <w:p w14:paraId="6D40E65D" w14:textId="77777777" w:rsidR="00394719" w:rsidRPr="00C85883" w:rsidRDefault="00394719" w:rsidP="00394719">
      <w:pPr>
        <w:rPr>
          <w:rFonts w:ascii="Times New Roman" w:hAnsi="Times New Roman"/>
          <w:sz w:val="24"/>
          <w:szCs w:val="24"/>
        </w:rPr>
      </w:pPr>
      <w:r w:rsidRPr="00C85883">
        <w:rPr>
          <w:rFonts w:ascii="Times New Roman" w:hAnsi="Times New Roman"/>
          <w:sz w:val="24"/>
          <w:szCs w:val="24"/>
        </w:rPr>
        <w:t>Example:</w:t>
      </w:r>
    </w:p>
    <w:tbl>
      <w:tblPr>
        <w:tblW w:w="5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1136"/>
        <w:gridCol w:w="960"/>
        <w:gridCol w:w="1136"/>
        <w:gridCol w:w="960"/>
      </w:tblGrid>
      <w:tr w:rsidR="00C85883" w:rsidRPr="00C85883" w14:paraId="2CDB86EC" w14:textId="77777777" w:rsidTr="0091025E">
        <w:trPr>
          <w:trHeight w:val="1200"/>
        </w:trPr>
        <w:tc>
          <w:tcPr>
            <w:tcW w:w="1360" w:type="dxa"/>
            <w:shd w:val="clear" w:color="auto" w:fill="auto"/>
            <w:vAlign w:val="bottom"/>
            <w:hideMark/>
          </w:tcPr>
          <w:p w14:paraId="3A8B361D" w14:textId="77777777" w:rsidR="0091025E" w:rsidRPr="00C85883" w:rsidRDefault="0091025E">
            <w:pPr>
              <w:rPr>
                <w:rFonts w:ascii="Times New Roman" w:hAnsi="Times New Roman"/>
                <w:sz w:val="24"/>
                <w:szCs w:val="24"/>
              </w:rPr>
            </w:pPr>
            <w:r w:rsidRPr="00C85883">
              <w:rPr>
                <w:rFonts w:ascii="Times New Roman" w:hAnsi="Times New Roman"/>
                <w:sz w:val="24"/>
                <w:szCs w:val="24"/>
              </w:rPr>
              <w:t>Inventory used</w:t>
            </w:r>
          </w:p>
        </w:tc>
        <w:tc>
          <w:tcPr>
            <w:tcW w:w="1120" w:type="dxa"/>
            <w:shd w:val="clear" w:color="auto" w:fill="auto"/>
            <w:vAlign w:val="bottom"/>
            <w:hideMark/>
          </w:tcPr>
          <w:p w14:paraId="049E93D0" w14:textId="77777777" w:rsidR="0091025E" w:rsidRPr="00C85883" w:rsidRDefault="0091025E">
            <w:pPr>
              <w:rPr>
                <w:rFonts w:ascii="Times New Roman" w:hAnsi="Times New Roman"/>
                <w:sz w:val="24"/>
                <w:szCs w:val="24"/>
              </w:rPr>
            </w:pPr>
            <w:r w:rsidRPr="00C85883">
              <w:rPr>
                <w:rFonts w:ascii="Times New Roman" w:hAnsi="Times New Roman"/>
                <w:sz w:val="24"/>
                <w:szCs w:val="24"/>
              </w:rPr>
              <w:t>Grams in inventory</w:t>
            </w:r>
          </w:p>
        </w:tc>
        <w:tc>
          <w:tcPr>
            <w:tcW w:w="960" w:type="dxa"/>
            <w:shd w:val="clear" w:color="auto" w:fill="auto"/>
            <w:vAlign w:val="bottom"/>
            <w:hideMark/>
          </w:tcPr>
          <w:p w14:paraId="52993926" w14:textId="77777777" w:rsidR="0091025E" w:rsidRPr="00C85883" w:rsidRDefault="0091025E">
            <w:pPr>
              <w:rPr>
                <w:rFonts w:ascii="Times New Roman" w:hAnsi="Times New Roman"/>
                <w:sz w:val="24"/>
                <w:szCs w:val="24"/>
              </w:rPr>
            </w:pPr>
            <w:r w:rsidRPr="00C85883">
              <w:rPr>
                <w:rFonts w:ascii="Times New Roman" w:hAnsi="Times New Roman"/>
                <w:sz w:val="24"/>
                <w:szCs w:val="24"/>
              </w:rPr>
              <w:t xml:space="preserve">cost per gram </w:t>
            </w:r>
          </w:p>
        </w:tc>
        <w:tc>
          <w:tcPr>
            <w:tcW w:w="1073" w:type="dxa"/>
            <w:shd w:val="clear" w:color="auto" w:fill="auto"/>
            <w:vAlign w:val="bottom"/>
            <w:hideMark/>
          </w:tcPr>
          <w:p w14:paraId="5B32558C" w14:textId="77777777" w:rsidR="0091025E" w:rsidRPr="00C85883" w:rsidRDefault="0091025E">
            <w:pPr>
              <w:rPr>
                <w:rFonts w:ascii="Times New Roman" w:hAnsi="Times New Roman"/>
                <w:sz w:val="24"/>
                <w:szCs w:val="24"/>
              </w:rPr>
            </w:pPr>
            <w:r w:rsidRPr="00C85883">
              <w:rPr>
                <w:rFonts w:ascii="Times New Roman" w:hAnsi="Times New Roman"/>
                <w:sz w:val="24"/>
                <w:szCs w:val="24"/>
              </w:rPr>
              <w:t>Ending inventory</w:t>
            </w:r>
          </w:p>
        </w:tc>
        <w:tc>
          <w:tcPr>
            <w:tcW w:w="960" w:type="dxa"/>
            <w:shd w:val="clear" w:color="auto" w:fill="auto"/>
            <w:vAlign w:val="bottom"/>
            <w:hideMark/>
          </w:tcPr>
          <w:p w14:paraId="3508C788" w14:textId="77777777" w:rsidR="0091025E" w:rsidRPr="00C85883" w:rsidRDefault="0091025E">
            <w:pPr>
              <w:rPr>
                <w:rFonts w:ascii="Times New Roman" w:hAnsi="Times New Roman"/>
                <w:sz w:val="24"/>
                <w:szCs w:val="24"/>
              </w:rPr>
            </w:pPr>
            <w:r w:rsidRPr="00C85883">
              <w:rPr>
                <w:rFonts w:ascii="Times New Roman" w:hAnsi="Times New Roman"/>
                <w:sz w:val="24"/>
                <w:szCs w:val="24"/>
              </w:rPr>
              <w:t xml:space="preserve">$ Value </w:t>
            </w:r>
          </w:p>
        </w:tc>
      </w:tr>
      <w:tr w:rsidR="00C85883" w:rsidRPr="00C85883" w14:paraId="0A3B3868" w14:textId="77777777" w:rsidTr="0091025E">
        <w:trPr>
          <w:trHeight w:val="603"/>
        </w:trPr>
        <w:tc>
          <w:tcPr>
            <w:tcW w:w="1360" w:type="dxa"/>
            <w:shd w:val="clear" w:color="auto" w:fill="auto"/>
            <w:noWrap/>
            <w:vAlign w:val="bottom"/>
            <w:hideMark/>
          </w:tcPr>
          <w:p w14:paraId="7CD3CF64" w14:textId="77777777" w:rsidR="0091025E" w:rsidRPr="00C85883" w:rsidRDefault="0091025E">
            <w:pPr>
              <w:rPr>
                <w:rFonts w:ascii="Times New Roman" w:hAnsi="Times New Roman"/>
                <w:sz w:val="24"/>
                <w:szCs w:val="24"/>
              </w:rPr>
            </w:pPr>
          </w:p>
        </w:tc>
        <w:tc>
          <w:tcPr>
            <w:tcW w:w="1120" w:type="dxa"/>
            <w:shd w:val="clear" w:color="auto" w:fill="auto"/>
            <w:noWrap/>
            <w:vAlign w:val="bottom"/>
            <w:hideMark/>
          </w:tcPr>
          <w:p w14:paraId="6EF3E4CE" w14:textId="77777777" w:rsidR="0091025E" w:rsidRPr="00C85883" w:rsidRDefault="0091025E">
            <w:pPr>
              <w:rPr>
                <w:rFonts w:ascii="Times New Roman" w:hAnsi="Times New Roman"/>
                <w:sz w:val="24"/>
                <w:szCs w:val="24"/>
              </w:rPr>
            </w:pPr>
          </w:p>
        </w:tc>
        <w:tc>
          <w:tcPr>
            <w:tcW w:w="960" w:type="dxa"/>
            <w:shd w:val="clear" w:color="auto" w:fill="auto"/>
            <w:noWrap/>
            <w:vAlign w:val="bottom"/>
            <w:hideMark/>
          </w:tcPr>
          <w:p w14:paraId="1D9D9332" w14:textId="77777777" w:rsidR="0091025E" w:rsidRPr="00C85883" w:rsidRDefault="0091025E">
            <w:pPr>
              <w:rPr>
                <w:rFonts w:ascii="Times New Roman" w:hAnsi="Times New Roman"/>
                <w:sz w:val="24"/>
                <w:szCs w:val="24"/>
              </w:rPr>
            </w:pPr>
          </w:p>
        </w:tc>
        <w:tc>
          <w:tcPr>
            <w:tcW w:w="1073" w:type="dxa"/>
            <w:shd w:val="clear" w:color="auto" w:fill="auto"/>
            <w:noWrap/>
            <w:vAlign w:val="bottom"/>
            <w:hideMark/>
          </w:tcPr>
          <w:p w14:paraId="4124AF6B" w14:textId="77777777" w:rsidR="0091025E" w:rsidRPr="00C85883" w:rsidRDefault="0091025E">
            <w:pPr>
              <w:rPr>
                <w:rFonts w:ascii="Times New Roman" w:hAnsi="Times New Roman"/>
                <w:sz w:val="24"/>
                <w:szCs w:val="24"/>
              </w:rPr>
            </w:pPr>
          </w:p>
        </w:tc>
        <w:tc>
          <w:tcPr>
            <w:tcW w:w="960" w:type="dxa"/>
            <w:shd w:val="clear" w:color="auto" w:fill="auto"/>
            <w:noWrap/>
            <w:vAlign w:val="bottom"/>
            <w:hideMark/>
          </w:tcPr>
          <w:p w14:paraId="376A75F0" w14:textId="77777777" w:rsidR="0091025E" w:rsidRPr="00C85883" w:rsidRDefault="0091025E">
            <w:pPr>
              <w:rPr>
                <w:rFonts w:ascii="Times New Roman" w:hAnsi="Times New Roman"/>
                <w:sz w:val="24"/>
                <w:szCs w:val="24"/>
              </w:rPr>
            </w:pPr>
          </w:p>
        </w:tc>
      </w:tr>
      <w:tr w:rsidR="00C85883" w:rsidRPr="00C85883" w14:paraId="5AAD0D47" w14:textId="77777777" w:rsidTr="0091025E">
        <w:trPr>
          <w:trHeight w:val="315"/>
        </w:trPr>
        <w:tc>
          <w:tcPr>
            <w:tcW w:w="1360" w:type="dxa"/>
            <w:shd w:val="clear" w:color="auto" w:fill="auto"/>
            <w:noWrap/>
            <w:vAlign w:val="bottom"/>
            <w:hideMark/>
          </w:tcPr>
          <w:p w14:paraId="1CEF9472"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lastRenderedPageBreak/>
              <w:t>13976</w:t>
            </w:r>
          </w:p>
        </w:tc>
        <w:tc>
          <w:tcPr>
            <w:tcW w:w="1120" w:type="dxa"/>
            <w:shd w:val="clear" w:color="auto" w:fill="auto"/>
            <w:noWrap/>
            <w:vAlign w:val="center"/>
            <w:hideMark/>
          </w:tcPr>
          <w:p w14:paraId="693D2863"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23025</w:t>
            </w:r>
          </w:p>
        </w:tc>
        <w:tc>
          <w:tcPr>
            <w:tcW w:w="960" w:type="dxa"/>
            <w:shd w:val="clear" w:color="auto" w:fill="auto"/>
            <w:noWrap/>
            <w:vAlign w:val="bottom"/>
            <w:hideMark/>
          </w:tcPr>
          <w:p w14:paraId="6A435F37"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0.05</w:t>
            </w:r>
          </w:p>
        </w:tc>
        <w:tc>
          <w:tcPr>
            <w:tcW w:w="1073" w:type="dxa"/>
            <w:shd w:val="clear" w:color="auto" w:fill="auto"/>
            <w:noWrap/>
            <w:vAlign w:val="bottom"/>
            <w:hideMark/>
          </w:tcPr>
          <w:p w14:paraId="35A8A77C"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9049</w:t>
            </w:r>
          </w:p>
        </w:tc>
        <w:tc>
          <w:tcPr>
            <w:tcW w:w="960" w:type="dxa"/>
            <w:shd w:val="clear" w:color="auto" w:fill="auto"/>
            <w:noWrap/>
            <w:vAlign w:val="bottom"/>
            <w:hideMark/>
          </w:tcPr>
          <w:p w14:paraId="222E061B"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452.45</w:t>
            </w:r>
          </w:p>
        </w:tc>
      </w:tr>
      <w:tr w:rsidR="00C85883" w:rsidRPr="00C85883" w14:paraId="3001796E" w14:textId="77777777" w:rsidTr="0091025E">
        <w:trPr>
          <w:trHeight w:val="315"/>
        </w:trPr>
        <w:tc>
          <w:tcPr>
            <w:tcW w:w="1360" w:type="dxa"/>
            <w:shd w:val="clear" w:color="auto" w:fill="auto"/>
            <w:noWrap/>
            <w:vAlign w:val="bottom"/>
            <w:hideMark/>
          </w:tcPr>
          <w:p w14:paraId="3BE343F8"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24100</w:t>
            </w:r>
          </w:p>
        </w:tc>
        <w:tc>
          <w:tcPr>
            <w:tcW w:w="1120" w:type="dxa"/>
            <w:shd w:val="clear" w:color="auto" w:fill="auto"/>
            <w:noWrap/>
            <w:vAlign w:val="center"/>
            <w:hideMark/>
          </w:tcPr>
          <w:p w14:paraId="3463AC9C"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33000</w:t>
            </w:r>
          </w:p>
        </w:tc>
        <w:tc>
          <w:tcPr>
            <w:tcW w:w="960" w:type="dxa"/>
            <w:shd w:val="clear" w:color="auto" w:fill="auto"/>
            <w:noWrap/>
            <w:vAlign w:val="bottom"/>
            <w:hideMark/>
          </w:tcPr>
          <w:p w14:paraId="6EE1A0DB"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0.05</w:t>
            </w:r>
          </w:p>
        </w:tc>
        <w:tc>
          <w:tcPr>
            <w:tcW w:w="1073" w:type="dxa"/>
            <w:shd w:val="clear" w:color="auto" w:fill="auto"/>
            <w:noWrap/>
            <w:vAlign w:val="bottom"/>
            <w:hideMark/>
          </w:tcPr>
          <w:p w14:paraId="60E4D6A3"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8900</w:t>
            </w:r>
          </w:p>
        </w:tc>
        <w:tc>
          <w:tcPr>
            <w:tcW w:w="960" w:type="dxa"/>
            <w:shd w:val="clear" w:color="auto" w:fill="auto"/>
            <w:noWrap/>
            <w:vAlign w:val="bottom"/>
            <w:hideMark/>
          </w:tcPr>
          <w:p w14:paraId="460B0667"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445</w:t>
            </w:r>
          </w:p>
        </w:tc>
      </w:tr>
      <w:tr w:rsidR="00C85883" w:rsidRPr="00C85883" w14:paraId="71A2EA96" w14:textId="77777777" w:rsidTr="0091025E">
        <w:trPr>
          <w:trHeight w:val="315"/>
        </w:trPr>
        <w:tc>
          <w:tcPr>
            <w:tcW w:w="1360" w:type="dxa"/>
            <w:shd w:val="clear" w:color="auto" w:fill="auto"/>
            <w:noWrap/>
            <w:vAlign w:val="bottom"/>
            <w:hideMark/>
          </w:tcPr>
          <w:p w14:paraId="439C4CE6"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19780</w:t>
            </w:r>
          </w:p>
        </w:tc>
        <w:tc>
          <w:tcPr>
            <w:tcW w:w="1120" w:type="dxa"/>
            <w:shd w:val="clear" w:color="auto" w:fill="auto"/>
            <w:noWrap/>
            <w:vAlign w:val="center"/>
            <w:hideMark/>
          </w:tcPr>
          <w:p w14:paraId="2E6B35C5"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30454</w:t>
            </w:r>
          </w:p>
        </w:tc>
        <w:tc>
          <w:tcPr>
            <w:tcW w:w="960" w:type="dxa"/>
            <w:shd w:val="clear" w:color="auto" w:fill="auto"/>
            <w:noWrap/>
            <w:vAlign w:val="bottom"/>
            <w:hideMark/>
          </w:tcPr>
          <w:p w14:paraId="61FA9F48"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0.06</w:t>
            </w:r>
          </w:p>
        </w:tc>
        <w:tc>
          <w:tcPr>
            <w:tcW w:w="1073" w:type="dxa"/>
            <w:shd w:val="clear" w:color="auto" w:fill="auto"/>
            <w:noWrap/>
            <w:vAlign w:val="bottom"/>
            <w:hideMark/>
          </w:tcPr>
          <w:p w14:paraId="66BD6964"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10674</w:t>
            </w:r>
          </w:p>
        </w:tc>
        <w:tc>
          <w:tcPr>
            <w:tcW w:w="960" w:type="dxa"/>
            <w:shd w:val="clear" w:color="auto" w:fill="auto"/>
            <w:noWrap/>
            <w:vAlign w:val="bottom"/>
            <w:hideMark/>
          </w:tcPr>
          <w:p w14:paraId="0B81122C"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640.44</w:t>
            </w:r>
          </w:p>
        </w:tc>
      </w:tr>
      <w:tr w:rsidR="00C85883" w:rsidRPr="00C85883" w14:paraId="3C6F967A" w14:textId="77777777" w:rsidTr="0091025E">
        <w:trPr>
          <w:trHeight w:val="315"/>
        </w:trPr>
        <w:tc>
          <w:tcPr>
            <w:tcW w:w="1360" w:type="dxa"/>
            <w:shd w:val="clear" w:color="auto" w:fill="auto"/>
            <w:noWrap/>
            <w:vAlign w:val="bottom"/>
            <w:hideMark/>
          </w:tcPr>
          <w:p w14:paraId="120E7D12"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24788</w:t>
            </w:r>
          </w:p>
        </w:tc>
        <w:tc>
          <w:tcPr>
            <w:tcW w:w="1120" w:type="dxa"/>
            <w:shd w:val="clear" w:color="auto" w:fill="auto"/>
            <w:noWrap/>
            <w:vAlign w:val="center"/>
            <w:hideMark/>
          </w:tcPr>
          <w:p w14:paraId="5F71F015"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20500</w:t>
            </w:r>
          </w:p>
        </w:tc>
        <w:tc>
          <w:tcPr>
            <w:tcW w:w="960" w:type="dxa"/>
            <w:shd w:val="clear" w:color="auto" w:fill="auto"/>
            <w:noWrap/>
            <w:vAlign w:val="bottom"/>
            <w:hideMark/>
          </w:tcPr>
          <w:p w14:paraId="31144C17"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0.06</w:t>
            </w:r>
          </w:p>
        </w:tc>
        <w:tc>
          <w:tcPr>
            <w:tcW w:w="1073" w:type="dxa"/>
            <w:shd w:val="clear" w:color="auto" w:fill="auto"/>
            <w:noWrap/>
            <w:vAlign w:val="bottom"/>
            <w:hideMark/>
          </w:tcPr>
          <w:p w14:paraId="72B7EEDC"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-4288</w:t>
            </w:r>
          </w:p>
        </w:tc>
        <w:tc>
          <w:tcPr>
            <w:tcW w:w="960" w:type="dxa"/>
            <w:shd w:val="clear" w:color="auto" w:fill="auto"/>
            <w:noWrap/>
            <w:vAlign w:val="bottom"/>
            <w:hideMark/>
          </w:tcPr>
          <w:p w14:paraId="15536C54"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-257.28</w:t>
            </w:r>
          </w:p>
        </w:tc>
      </w:tr>
      <w:tr w:rsidR="00C85883" w:rsidRPr="00C85883" w14:paraId="67E82866" w14:textId="77777777" w:rsidTr="0091025E">
        <w:trPr>
          <w:trHeight w:val="315"/>
        </w:trPr>
        <w:tc>
          <w:tcPr>
            <w:tcW w:w="1360" w:type="dxa"/>
            <w:shd w:val="clear" w:color="auto" w:fill="auto"/>
            <w:noWrap/>
            <w:vAlign w:val="bottom"/>
            <w:hideMark/>
          </w:tcPr>
          <w:p w14:paraId="1FEC967F"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12900</w:t>
            </w:r>
          </w:p>
        </w:tc>
        <w:tc>
          <w:tcPr>
            <w:tcW w:w="1120" w:type="dxa"/>
            <w:shd w:val="clear" w:color="auto" w:fill="auto"/>
            <w:noWrap/>
            <w:vAlign w:val="center"/>
            <w:hideMark/>
          </w:tcPr>
          <w:p w14:paraId="52F8362B"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18500</w:t>
            </w:r>
          </w:p>
        </w:tc>
        <w:tc>
          <w:tcPr>
            <w:tcW w:w="960" w:type="dxa"/>
            <w:shd w:val="clear" w:color="auto" w:fill="auto"/>
            <w:noWrap/>
            <w:vAlign w:val="bottom"/>
            <w:hideMark/>
          </w:tcPr>
          <w:p w14:paraId="1742FA3F"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0.08</w:t>
            </w:r>
          </w:p>
        </w:tc>
        <w:tc>
          <w:tcPr>
            <w:tcW w:w="1073" w:type="dxa"/>
            <w:shd w:val="clear" w:color="auto" w:fill="auto"/>
            <w:noWrap/>
            <w:vAlign w:val="bottom"/>
            <w:hideMark/>
          </w:tcPr>
          <w:p w14:paraId="7F870891"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5600</w:t>
            </w:r>
          </w:p>
        </w:tc>
        <w:tc>
          <w:tcPr>
            <w:tcW w:w="960" w:type="dxa"/>
            <w:shd w:val="clear" w:color="auto" w:fill="auto"/>
            <w:noWrap/>
            <w:vAlign w:val="bottom"/>
            <w:hideMark/>
          </w:tcPr>
          <w:p w14:paraId="7A60A007"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448</w:t>
            </w:r>
          </w:p>
        </w:tc>
      </w:tr>
      <w:tr w:rsidR="00C85883" w:rsidRPr="00C85883" w14:paraId="791EACE3" w14:textId="77777777" w:rsidTr="0091025E">
        <w:trPr>
          <w:trHeight w:val="315"/>
        </w:trPr>
        <w:tc>
          <w:tcPr>
            <w:tcW w:w="1360" w:type="dxa"/>
            <w:shd w:val="clear" w:color="auto" w:fill="auto"/>
            <w:noWrap/>
            <w:vAlign w:val="bottom"/>
            <w:hideMark/>
          </w:tcPr>
          <w:p w14:paraId="5062B4A2"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27738</w:t>
            </w:r>
          </w:p>
        </w:tc>
        <w:tc>
          <w:tcPr>
            <w:tcW w:w="1120" w:type="dxa"/>
            <w:shd w:val="clear" w:color="auto" w:fill="auto"/>
            <w:noWrap/>
            <w:vAlign w:val="center"/>
            <w:hideMark/>
          </w:tcPr>
          <w:p w14:paraId="45149176"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27350</w:t>
            </w:r>
          </w:p>
        </w:tc>
        <w:tc>
          <w:tcPr>
            <w:tcW w:w="960" w:type="dxa"/>
            <w:shd w:val="clear" w:color="auto" w:fill="auto"/>
            <w:noWrap/>
            <w:vAlign w:val="bottom"/>
            <w:hideMark/>
          </w:tcPr>
          <w:p w14:paraId="411D3482"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0.04</w:t>
            </w:r>
          </w:p>
        </w:tc>
        <w:tc>
          <w:tcPr>
            <w:tcW w:w="1073" w:type="dxa"/>
            <w:shd w:val="clear" w:color="auto" w:fill="auto"/>
            <w:noWrap/>
            <w:vAlign w:val="bottom"/>
            <w:hideMark/>
          </w:tcPr>
          <w:p w14:paraId="1874347F"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-388</w:t>
            </w:r>
          </w:p>
        </w:tc>
        <w:tc>
          <w:tcPr>
            <w:tcW w:w="960" w:type="dxa"/>
            <w:shd w:val="clear" w:color="auto" w:fill="auto"/>
            <w:noWrap/>
            <w:vAlign w:val="bottom"/>
            <w:hideMark/>
          </w:tcPr>
          <w:p w14:paraId="3D0EBABD"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-15.52</w:t>
            </w:r>
          </w:p>
        </w:tc>
      </w:tr>
      <w:tr w:rsidR="00C85883" w:rsidRPr="00C85883" w14:paraId="6741D3E2" w14:textId="77777777" w:rsidTr="0091025E">
        <w:trPr>
          <w:trHeight w:val="315"/>
        </w:trPr>
        <w:tc>
          <w:tcPr>
            <w:tcW w:w="1360" w:type="dxa"/>
            <w:shd w:val="clear" w:color="auto" w:fill="auto"/>
            <w:noWrap/>
            <w:vAlign w:val="bottom"/>
            <w:hideMark/>
          </w:tcPr>
          <w:p w14:paraId="28DB8491"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13840</w:t>
            </w:r>
          </w:p>
        </w:tc>
        <w:tc>
          <w:tcPr>
            <w:tcW w:w="1120" w:type="dxa"/>
            <w:shd w:val="clear" w:color="auto" w:fill="auto"/>
            <w:noWrap/>
            <w:vAlign w:val="center"/>
            <w:hideMark/>
          </w:tcPr>
          <w:p w14:paraId="35103452"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25000</w:t>
            </w:r>
          </w:p>
        </w:tc>
        <w:tc>
          <w:tcPr>
            <w:tcW w:w="960" w:type="dxa"/>
            <w:shd w:val="clear" w:color="auto" w:fill="auto"/>
            <w:noWrap/>
            <w:vAlign w:val="bottom"/>
            <w:hideMark/>
          </w:tcPr>
          <w:p w14:paraId="49B40B60"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0.04</w:t>
            </w:r>
          </w:p>
        </w:tc>
        <w:tc>
          <w:tcPr>
            <w:tcW w:w="1073" w:type="dxa"/>
            <w:shd w:val="clear" w:color="auto" w:fill="auto"/>
            <w:noWrap/>
            <w:vAlign w:val="bottom"/>
            <w:hideMark/>
          </w:tcPr>
          <w:p w14:paraId="1B2536B2"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11160</w:t>
            </w:r>
          </w:p>
        </w:tc>
        <w:tc>
          <w:tcPr>
            <w:tcW w:w="960" w:type="dxa"/>
            <w:shd w:val="clear" w:color="auto" w:fill="auto"/>
            <w:noWrap/>
            <w:vAlign w:val="bottom"/>
            <w:hideMark/>
          </w:tcPr>
          <w:p w14:paraId="7DB015D0"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446.4</w:t>
            </w:r>
          </w:p>
        </w:tc>
      </w:tr>
      <w:tr w:rsidR="00C85883" w:rsidRPr="00C85883" w14:paraId="75F21DEB" w14:textId="77777777" w:rsidTr="0091025E">
        <w:trPr>
          <w:trHeight w:val="315"/>
        </w:trPr>
        <w:tc>
          <w:tcPr>
            <w:tcW w:w="1360" w:type="dxa"/>
            <w:shd w:val="clear" w:color="auto" w:fill="auto"/>
            <w:noWrap/>
            <w:vAlign w:val="bottom"/>
            <w:hideMark/>
          </w:tcPr>
          <w:p w14:paraId="636A60BD"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22690</w:t>
            </w:r>
          </w:p>
        </w:tc>
        <w:tc>
          <w:tcPr>
            <w:tcW w:w="1120" w:type="dxa"/>
            <w:shd w:val="clear" w:color="auto" w:fill="auto"/>
            <w:noWrap/>
            <w:vAlign w:val="center"/>
            <w:hideMark/>
          </w:tcPr>
          <w:p w14:paraId="4DD9F279"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22700</w:t>
            </w:r>
          </w:p>
        </w:tc>
        <w:tc>
          <w:tcPr>
            <w:tcW w:w="960" w:type="dxa"/>
            <w:shd w:val="clear" w:color="auto" w:fill="auto"/>
            <w:noWrap/>
            <w:vAlign w:val="bottom"/>
            <w:hideMark/>
          </w:tcPr>
          <w:p w14:paraId="3D37E32D"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0.03</w:t>
            </w:r>
          </w:p>
        </w:tc>
        <w:tc>
          <w:tcPr>
            <w:tcW w:w="1073" w:type="dxa"/>
            <w:shd w:val="clear" w:color="auto" w:fill="auto"/>
            <w:noWrap/>
            <w:vAlign w:val="bottom"/>
            <w:hideMark/>
          </w:tcPr>
          <w:p w14:paraId="24131050"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10</w:t>
            </w:r>
          </w:p>
        </w:tc>
        <w:tc>
          <w:tcPr>
            <w:tcW w:w="960" w:type="dxa"/>
            <w:shd w:val="clear" w:color="auto" w:fill="auto"/>
            <w:noWrap/>
            <w:vAlign w:val="bottom"/>
            <w:hideMark/>
          </w:tcPr>
          <w:p w14:paraId="0A65942C"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0.3</w:t>
            </w:r>
          </w:p>
        </w:tc>
      </w:tr>
      <w:tr w:rsidR="00C85883" w:rsidRPr="00C85883" w14:paraId="3D3DD552" w14:textId="77777777" w:rsidTr="0091025E">
        <w:trPr>
          <w:trHeight w:val="315"/>
        </w:trPr>
        <w:tc>
          <w:tcPr>
            <w:tcW w:w="1360" w:type="dxa"/>
            <w:shd w:val="clear" w:color="auto" w:fill="auto"/>
            <w:noWrap/>
            <w:vAlign w:val="bottom"/>
            <w:hideMark/>
          </w:tcPr>
          <w:p w14:paraId="6472BA94"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w:t>
            </w:r>
          </w:p>
        </w:tc>
        <w:tc>
          <w:tcPr>
            <w:tcW w:w="1120" w:type="dxa"/>
            <w:shd w:val="clear" w:color="auto" w:fill="auto"/>
            <w:noWrap/>
            <w:vAlign w:val="center"/>
            <w:hideMark/>
          </w:tcPr>
          <w:p w14:paraId="02C90FEA"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10000</w:t>
            </w:r>
          </w:p>
        </w:tc>
        <w:tc>
          <w:tcPr>
            <w:tcW w:w="960" w:type="dxa"/>
            <w:shd w:val="clear" w:color="auto" w:fill="auto"/>
            <w:noWrap/>
            <w:vAlign w:val="bottom"/>
            <w:hideMark/>
          </w:tcPr>
          <w:p w14:paraId="76743023"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0.06</w:t>
            </w:r>
          </w:p>
        </w:tc>
        <w:tc>
          <w:tcPr>
            <w:tcW w:w="1073" w:type="dxa"/>
            <w:shd w:val="clear" w:color="auto" w:fill="auto"/>
            <w:noWrap/>
            <w:vAlign w:val="bottom"/>
            <w:hideMark/>
          </w:tcPr>
          <w:p w14:paraId="6267AE65"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10000</w:t>
            </w:r>
          </w:p>
        </w:tc>
        <w:tc>
          <w:tcPr>
            <w:tcW w:w="960" w:type="dxa"/>
            <w:shd w:val="clear" w:color="auto" w:fill="auto"/>
            <w:noWrap/>
            <w:vAlign w:val="bottom"/>
            <w:hideMark/>
          </w:tcPr>
          <w:p w14:paraId="3E9A3707"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600</w:t>
            </w:r>
          </w:p>
        </w:tc>
      </w:tr>
      <w:tr w:rsidR="00C85883" w:rsidRPr="00C85883" w14:paraId="26B527D4" w14:textId="77777777" w:rsidTr="0091025E">
        <w:trPr>
          <w:trHeight w:val="315"/>
        </w:trPr>
        <w:tc>
          <w:tcPr>
            <w:tcW w:w="1360" w:type="dxa"/>
            <w:shd w:val="clear" w:color="auto" w:fill="auto"/>
            <w:noWrap/>
            <w:vAlign w:val="bottom"/>
            <w:hideMark/>
          </w:tcPr>
          <w:p w14:paraId="082D7319"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13576</w:t>
            </w:r>
          </w:p>
        </w:tc>
        <w:tc>
          <w:tcPr>
            <w:tcW w:w="1120" w:type="dxa"/>
            <w:shd w:val="clear" w:color="auto" w:fill="auto"/>
            <w:noWrap/>
            <w:vAlign w:val="center"/>
            <w:hideMark/>
          </w:tcPr>
          <w:p w14:paraId="293EC1DF"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11600</w:t>
            </w:r>
          </w:p>
        </w:tc>
        <w:tc>
          <w:tcPr>
            <w:tcW w:w="960" w:type="dxa"/>
            <w:shd w:val="clear" w:color="auto" w:fill="auto"/>
            <w:noWrap/>
            <w:vAlign w:val="bottom"/>
            <w:hideMark/>
          </w:tcPr>
          <w:p w14:paraId="67A04B4C"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0.04</w:t>
            </w:r>
          </w:p>
        </w:tc>
        <w:tc>
          <w:tcPr>
            <w:tcW w:w="1073" w:type="dxa"/>
            <w:shd w:val="clear" w:color="auto" w:fill="auto"/>
            <w:noWrap/>
            <w:vAlign w:val="bottom"/>
            <w:hideMark/>
          </w:tcPr>
          <w:p w14:paraId="0B7580CC"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-1976</w:t>
            </w:r>
          </w:p>
        </w:tc>
        <w:tc>
          <w:tcPr>
            <w:tcW w:w="960" w:type="dxa"/>
            <w:shd w:val="clear" w:color="auto" w:fill="auto"/>
            <w:noWrap/>
            <w:vAlign w:val="bottom"/>
            <w:hideMark/>
          </w:tcPr>
          <w:p w14:paraId="35DAD1F3"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-79.04</w:t>
            </w:r>
          </w:p>
        </w:tc>
      </w:tr>
      <w:tr w:rsidR="00C85883" w:rsidRPr="00C85883" w14:paraId="60A6FE29" w14:textId="77777777" w:rsidTr="0091025E">
        <w:trPr>
          <w:trHeight w:val="315"/>
        </w:trPr>
        <w:tc>
          <w:tcPr>
            <w:tcW w:w="1360" w:type="dxa"/>
            <w:shd w:val="clear" w:color="auto" w:fill="auto"/>
            <w:noWrap/>
            <w:vAlign w:val="bottom"/>
            <w:hideMark/>
          </w:tcPr>
          <w:p w14:paraId="0EC5AD9C"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5200</w:t>
            </w:r>
          </w:p>
        </w:tc>
        <w:tc>
          <w:tcPr>
            <w:tcW w:w="1120" w:type="dxa"/>
            <w:shd w:val="clear" w:color="auto" w:fill="auto"/>
            <w:vAlign w:val="center"/>
            <w:hideMark/>
          </w:tcPr>
          <w:p w14:paraId="70D9C80A"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5210</w:t>
            </w:r>
          </w:p>
        </w:tc>
        <w:tc>
          <w:tcPr>
            <w:tcW w:w="960" w:type="dxa"/>
            <w:shd w:val="clear" w:color="auto" w:fill="auto"/>
            <w:noWrap/>
            <w:vAlign w:val="bottom"/>
            <w:hideMark/>
          </w:tcPr>
          <w:p w14:paraId="6DDC286F"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0.11</w:t>
            </w:r>
          </w:p>
        </w:tc>
        <w:tc>
          <w:tcPr>
            <w:tcW w:w="1073" w:type="dxa"/>
            <w:shd w:val="clear" w:color="auto" w:fill="auto"/>
            <w:noWrap/>
            <w:vAlign w:val="bottom"/>
            <w:hideMark/>
          </w:tcPr>
          <w:p w14:paraId="32080D75"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10</w:t>
            </w:r>
          </w:p>
        </w:tc>
        <w:tc>
          <w:tcPr>
            <w:tcW w:w="960" w:type="dxa"/>
            <w:shd w:val="clear" w:color="auto" w:fill="auto"/>
            <w:noWrap/>
            <w:vAlign w:val="bottom"/>
            <w:hideMark/>
          </w:tcPr>
          <w:p w14:paraId="79F900F7"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1.1</w:t>
            </w:r>
          </w:p>
        </w:tc>
      </w:tr>
      <w:tr w:rsidR="00C85883" w:rsidRPr="00C85883" w14:paraId="72014DAB" w14:textId="77777777" w:rsidTr="0091025E">
        <w:trPr>
          <w:trHeight w:val="315"/>
        </w:trPr>
        <w:tc>
          <w:tcPr>
            <w:tcW w:w="1360" w:type="dxa"/>
            <w:shd w:val="clear" w:color="auto" w:fill="auto"/>
            <w:noWrap/>
            <w:vAlign w:val="bottom"/>
            <w:hideMark/>
          </w:tcPr>
          <w:p w14:paraId="0171639C"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w:t>
            </w:r>
          </w:p>
        </w:tc>
        <w:tc>
          <w:tcPr>
            <w:tcW w:w="1120" w:type="dxa"/>
            <w:shd w:val="clear" w:color="auto" w:fill="auto"/>
            <w:noWrap/>
            <w:vAlign w:val="center"/>
            <w:hideMark/>
          </w:tcPr>
          <w:p w14:paraId="0518BB71"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50000</w:t>
            </w:r>
          </w:p>
        </w:tc>
        <w:tc>
          <w:tcPr>
            <w:tcW w:w="960" w:type="dxa"/>
            <w:shd w:val="clear" w:color="auto" w:fill="auto"/>
            <w:noWrap/>
            <w:vAlign w:val="bottom"/>
            <w:hideMark/>
          </w:tcPr>
          <w:p w14:paraId="20DB926E"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0.03</w:t>
            </w:r>
          </w:p>
        </w:tc>
        <w:tc>
          <w:tcPr>
            <w:tcW w:w="1073" w:type="dxa"/>
            <w:shd w:val="clear" w:color="auto" w:fill="auto"/>
            <w:noWrap/>
            <w:vAlign w:val="bottom"/>
            <w:hideMark/>
          </w:tcPr>
          <w:p w14:paraId="228D382A"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50000</w:t>
            </w:r>
          </w:p>
        </w:tc>
        <w:tc>
          <w:tcPr>
            <w:tcW w:w="960" w:type="dxa"/>
            <w:shd w:val="clear" w:color="auto" w:fill="auto"/>
            <w:noWrap/>
            <w:vAlign w:val="bottom"/>
            <w:hideMark/>
          </w:tcPr>
          <w:p w14:paraId="1EB0718F"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1500</w:t>
            </w:r>
          </w:p>
        </w:tc>
      </w:tr>
      <w:tr w:rsidR="00C85883" w:rsidRPr="00C85883" w14:paraId="49CB8F43" w14:textId="77777777" w:rsidTr="0091025E">
        <w:trPr>
          <w:trHeight w:val="315"/>
        </w:trPr>
        <w:tc>
          <w:tcPr>
            <w:tcW w:w="1360" w:type="dxa"/>
            <w:shd w:val="clear" w:color="auto" w:fill="auto"/>
            <w:noWrap/>
            <w:vAlign w:val="bottom"/>
            <w:hideMark/>
          </w:tcPr>
          <w:p w14:paraId="370D8757"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3200</w:t>
            </w:r>
          </w:p>
        </w:tc>
        <w:tc>
          <w:tcPr>
            <w:tcW w:w="1120" w:type="dxa"/>
            <w:shd w:val="clear" w:color="auto" w:fill="auto"/>
            <w:noWrap/>
            <w:vAlign w:val="center"/>
            <w:hideMark/>
          </w:tcPr>
          <w:p w14:paraId="3BA0D027"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13500</w:t>
            </w:r>
          </w:p>
        </w:tc>
        <w:tc>
          <w:tcPr>
            <w:tcW w:w="960" w:type="dxa"/>
            <w:shd w:val="clear" w:color="auto" w:fill="auto"/>
            <w:noWrap/>
            <w:vAlign w:val="bottom"/>
            <w:hideMark/>
          </w:tcPr>
          <w:p w14:paraId="235E4B73"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0.04</w:t>
            </w:r>
          </w:p>
        </w:tc>
        <w:tc>
          <w:tcPr>
            <w:tcW w:w="1073" w:type="dxa"/>
            <w:shd w:val="clear" w:color="auto" w:fill="auto"/>
            <w:noWrap/>
            <w:vAlign w:val="bottom"/>
            <w:hideMark/>
          </w:tcPr>
          <w:p w14:paraId="7381481A"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10300</w:t>
            </w:r>
          </w:p>
        </w:tc>
        <w:tc>
          <w:tcPr>
            <w:tcW w:w="960" w:type="dxa"/>
            <w:shd w:val="clear" w:color="auto" w:fill="auto"/>
            <w:noWrap/>
            <w:vAlign w:val="bottom"/>
            <w:hideMark/>
          </w:tcPr>
          <w:p w14:paraId="41B7F8AB"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412</w:t>
            </w:r>
          </w:p>
        </w:tc>
      </w:tr>
      <w:tr w:rsidR="00C85883" w:rsidRPr="00C85883" w14:paraId="0C79BF5B" w14:textId="77777777" w:rsidTr="0091025E">
        <w:trPr>
          <w:trHeight w:val="315"/>
        </w:trPr>
        <w:tc>
          <w:tcPr>
            <w:tcW w:w="1360" w:type="dxa"/>
            <w:shd w:val="clear" w:color="auto" w:fill="auto"/>
            <w:noWrap/>
            <w:vAlign w:val="bottom"/>
            <w:hideMark/>
          </w:tcPr>
          <w:p w14:paraId="2143E0B2"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4368</w:t>
            </w:r>
          </w:p>
        </w:tc>
        <w:tc>
          <w:tcPr>
            <w:tcW w:w="1120" w:type="dxa"/>
            <w:shd w:val="clear" w:color="auto" w:fill="auto"/>
            <w:noWrap/>
            <w:vAlign w:val="center"/>
            <w:hideMark/>
          </w:tcPr>
          <w:p w14:paraId="3035FE1B"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7500</w:t>
            </w:r>
          </w:p>
        </w:tc>
        <w:tc>
          <w:tcPr>
            <w:tcW w:w="960" w:type="dxa"/>
            <w:shd w:val="clear" w:color="auto" w:fill="auto"/>
            <w:noWrap/>
            <w:vAlign w:val="bottom"/>
            <w:hideMark/>
          </w:tcPr>
          <w:p w14:paraId="22622941"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0.04</w:t>
            </w:r>
          </w:p>
        </w:tc>
        <w:tc>
          <w:tcPr>
            <w:tcW w:w="1073" w:type="dxa"/>
            <w:shd w:val="clear" w:color="auto" w:fill="auto"/>
            <w:noWrap/>
            <w:vAlign w:val="bottom"/>
            <w:hideMark/>
          </w:tcPr>
          <w:p w14:paraId="2AD5551E"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3132</w:t>
            </w:r>
          </w:p>
        </w:tc>
        <w:tc>
          <w:tcPr>
            <w:tcW w:w="960" w:type="dxa"/>
            <w:shd w:val="clear" w:color="auto" w:fill="auto"/>
            <w:noWrap/>
            <w:vAlign w:val="bottom"/>
            <w:hideMark/>
          </w:tcPr>
          <w:p w14:paraId="552F23B5"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125.28</w:t>
            </w:r>
          </w:p>
        </w:tc>
      </w:tr>
      <w:tr w:rsidR="00C85883" w:rsidRPr="00C85883" w14:paraId="547D8398" w14:textId="77777777" w:rsidTr="0091025E">
        <w:trPr>
          <w:trHeight w:val="315"/>
        </w:trPr>
        <w:tc>
          <w:tcPr>
            <w:tcW w:w="1360" w:type="dxa"/>
            <w:shd w:val="clear" w:color="auto" w:fill="auto"/>
            <w:noWrap/>
            <w:vAlign w:val="bottom"/>
            <w:hideMark/>
          </w:tcPr>
          <w:p w14:paraId="35AECF6A"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3000</w:t>
            </w:r>
          </w:p>
        </w:tc>
        <w:tc>
          <w:tcPr>
            <w:tcW w:w="1120" w:type="dxa"/>
            <w:shd w:val="clear" w:color="auto" w:fill="auto"/>
            <w:noWrap/>
            <w:vAlign w:val="center"/>
            <w:hideMark/>
          </w:tcPr>
          <w:p w14:paraId="5D862683"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10000</w:t>
            </w:r>
          </w:p>
        </w:tc>
        <w:tc>
          <w:tcPr>
            <w:tcW w:w="960" w:type="dxa"/>
            <w:shd w:val="clear" w:color="auto" w:fill="auto"/>
            <w:noWrap/>
            <w:vAlign w:val="bottom"/>
            <w:hideMark/>
          </w:tcPr>
          <w:p w14:paraId="7E805E7B"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0.06</w:t>
            </w:r>
          </w:p>
        </w:tc>
        <w:tc>
          <w:tcPr>
            <w:tcW w:w="1073" w:type="dxa"/>
            <w:shd w:val="clear" w:color="auto" w:fill="auto"/>
            <w:noWrap/>
            <w:vAlign w:val="bottom"/>
            <w:hideMark/>
          </w:tcPr>
          <w:p w14:paraId="1DB58E4B"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7000</w:t>
            </w:r>
          </w:p>
        </w:tc>
        <w:tc>
          <w:tcPr>
            <w:tcW w:w="960" w:type="dxa"/>
            <w:shd w:val="clear" w:color="auto" w:fill="auto"/>
            <w:noWrap/>
            <w:vAlign w:val="bottom"/>
            <w:hideMark/>
          </w:tcPr>
          <w:p w14:paraId="5920A597"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420</w:t>
            </w:r>
          </w:p>
        </w:tc>
      </w:tr>
      <w:tr w:rsidR="00C85883" w:rsidRPr="00C85883" w14:paraId="1E6F67EA" w14:textId="77777777" w:rsidTr="0091025E">
        <w:trPr>
          <w:trHeight w:val="315"/>
        </w:trPr>
        <w:tc>
          <w:tcPr>
            <w:tcW w:w="1360" w:type="dxa"/>
            <w:shd w:val="clear" w:color="auto" w:fill="auto"/>
            <w:noWrap/>
            <w:vAlign w:val="bottom"/>
            <w:hideMark/>
          </w:tcPr>
          <w:p w14:paraId="6E2E5414"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4600</w:t>
            </w:r>
          </w:p>
        </w:tc>
        <w:tc>
          <w:tcPr>
            <w:tcW w:w="1120" w:type="dxa"/>
            <w:shd w:val="clear" w:color="auto" w:fill="auto"/>
            <w:noWrap/>
            <w:vAlign w:val="center"/>
            <w:hideMark/>
          </w:tcPr>
          <w:p w14:paraId="309156C3"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4500</w:t>
            </w:r>
          </w:p>
        </w:tc>
        <w:tc>
          <w:tcPr>
            <w:tcW w:w="960" w:type="dxa"/>
            <w:shd w:val="clear" w:color="auto" w:fill="auto"/>
            <w:noWrap/>
            <w:vAlign w:val="bottom"/>
            <w:hideMark/>
          </w:tcPr>
          <w:p w14:paraId="52BA37BB"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0.06</w:t>
            </w:r>
          </w:p>
        </w:tc>
        <w:tc>
          <w:tcPr>
            <w:tcW w:w="1073" w:type="dxa"/>
            <w:shd w:val="clear" w:color="auto" w:fill="auto"/>
            <w:noWrap/>
            <w:vAlign w:val="bottom"/>
            <w:hideMark/>
          </w:tcPr>
          <w:p w14:paraId="4CF8D6F3"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-100</w:t>
            </w:r>
          </w:p>
        </w:tc>
        <w:tc>
          <w:tcPr>
            <w:tcW w:w="960" w:type="dxa"/>
            <w:shd w:val="clear" w:color="auto" w:fill="auto"/>
            <w:noWrap/>
            <w:vAlign w:val="bottom"/>
            <w:hideMark/>
          </w:tcPr>
          <w:p w14:paraId="015B1634" w14:textId="77777777" w:rsidR="0091025E" w:rsidRPr="00C85883" w:rsidRDefault="0091025E">
            <w:pPr>
              <w:jc w:val="right"/>
              <w:rPr>
                <w:rFonts w:ascii="Times New Roman" w:hAnsi="Times New Roman"/>
                <w:sz w:val="24"/>
                <w:szCs w:val="24"/>
              </w:rPr>
            </w:pPr>
            <w:r w:rsidRPr="00C85883">
              <w:rPr>
                <w:rFonts w:ascii="Times New Roman" w:hAnsi="Times New Roman"/>
                <w:sz w:val="24"/>
                <w:szCs w:val="24"/>
              </w:rPr>
              <w:t>-6</w:t>
            </w:r>
          </w:p>
        </w:tc>
      </w:tr>
    </w:tbl>
    <w:p w14:paraId="32F23721" w14:textId="77777777" w:rsidR="0091025E" w:rsidRDefault="0091025E" w:rsidP="007A1081"/>
    <w:p w14:paraId="70E1CC79" w14:textId="77777777" w:rsidR="00C85883" w:rsidRPr="00C85883" w:rsidRDefault="00394719" w:rsidP="00C85883">
      <w:pPr>
        <w:spacing w:before="100" w:beforeAutospacing="1" w:after="100" w:afterAutospacing="1" w:line="480" w:lineRule="auto"/>
        <w:rPr>
          <w:rFonts w:ascii="Times New Roman" w:hAnsi="Times New Roman"/>
          <w:i/>
          <w:sz w:val="24"/>
          <w:szCs w:val="24"/>
        </w:rPr>
      </w:pPr>
      <w:r w:rsidRPr="00C85883">
        <w:rPr>
          <w:rFonts w:ascii="Times New Roman" w:hAnsi="Times New Roman"/>
          <w:i/>
          <w:sz w:val="24"/>
          <w:szCs w:val="24"/>
        </w:rPr>
        <w:t>Recommendation for 1a:</w:t>
      </w:r>
    </w:p>
    <w:p w14:paraId="2E419DAD" w14:textId="1DF217DF" w:rsidR="00394719" w:rsidRPr="00C85883" w:rsidRDefault="0091025E" w:rsidP="00C85883">
      <w:pPr>
        <w:spacing w:before="100" w:beforeAutospacing="1" w:after="100" w:afterAutospacing="1" w:line="480" w:lineRule="auto"/>
        <w:rPr>
          <w:rFonts w:ascii="Times New Roman" w:hAnsi="Times New Roman"/>
          <w:sz w:val="24"/>
          <w:szCs w:val="24"/>
        </w:rPr>
      </w:pPr>
      <w:r w:rsidRPr="00C85883">
        <w:rPr>
          <w:rFonts w:ascii="Times New Roman" w:hAnsi="Times New Roman"/>
          <w:sz w:val="24"/>
          <w:szCs w:val="24"/>
        </w:rPr>
        <w:t xml:space="preserve">Lemon Grass, </w:t>
      </w:r>
      <w:r w:rsidR="00C85883" w:rsidRPr="00C85883">
        <w:rPr>
          <w:rFonts w:ascii="Times New Roman" w:hAnsi="Times New Roman"/>
          <w:sz w:val="24"/>
          <w:szCs w:val="24"/>
        </w:rPr>
        <w:t xml:space="preserve">Blackberry Leaves, Orange Peel, and Mango ingredients need to be stocked by the deficit values if profit is to be maximized. </w:t>
      </w:r>
    </w:p>
    <w:p w14:paraId="2168EB5E" w14:textId="25181791" w:rsidR="00394719" w:rsidRPr="00C85883" w:rsidRDefault="00394719" w:rsidP="00C85883">
      <w:pPr>
        <w:spacing w:before="100" w:beforeAutospacing="1" w:after="100" w:afterAutospacing="1" w:line="480" w:lineRule="auto"/>
        <w:rPr>
          <w:rFonts w:ascii="Times New Roman" w:hAnsi="Times New Roman"/>
          <w:i/>
          <w:sz w:val="24"/>
          <w:szCs w:val="24"/>
        </w:rPr>
      </w:pPr>
      <w:r w:rsidRPr="00C85883">
        <w:rPr>
          <w:rFonts w:ascii="Times New Roman" w:hAnsi="Times New Roman"/>
          <w:i/>
          <w:sz w:val="24"/>
          <w:szCs w:val="24"/>
        </w:rPr>
        <w:t xml:space="preserve">Model 1b (only put in changes from 1a): </w:t>
      </w:r>
    </w:p>
    <w:p w14:paraId="0F20AF6E" w14:textId="22EDB794" w:rsidR="00C85883" w:rsidRPr="00C85883" w:rsidRDefault="00C85883" w:rsidP="00C85883">
      <w:pPr>
        <w:spacing w:before="100" w:beforeAutospacing="1" w:after="100" w:afterAutospacing="1" w:line="480" w:lineRule="auto"/>
        <w:rPr>
          <w:rFonts w:ascii="Times New Roman" w:hAnsi="Times New Roman"/>
          <w:color w:val="000000"/>
          <w:sz w:val="24"/>
          <w:szCs w:val="24"/>
        </w:rPr>
      </w:pPr>
      <w:r w:rsidRPr="00C85883">
        <w:rPr>
          <w:rFonts w:ascii="Times New Roman" w:hAnsi="Times New Roman"/>
          <w:color w:val="000000"/>
          <w:sz w:val="24"/>
          <w:szCs w:val="24"/>
        </w:rPr>
        <w:t xml:space="preserve">$1000 Cost constraint = -0.03NA + 3.08PP + 1.59HR + 0HB + 2.1SB + 0.14TM </w:t>
      </w:r>
    </w:p>
    <w:p w14:paraId="73F6CD26" w14:textId="20EFA2E6" w:rsidR="00C85883" w:rsidRPr="00C85883" w:rsidRDefault="00C85883" w:rsidP="00C85883">
      <w:pPr>
        <w:spacing w:before="100" w:beforeAutospacing="1" w:after="100" w:afterAutospacing="1" w:line="480" w:lineRule="auto"/>
        <w:rPr>
          <w:rFonts w:ascii="Times New Roman" w:hAnsi="Times New Roman"/>
          <w:color w:val="000000"/>
          <w:sz w:val="24"/>
          <w:szCs w:val="24"/>
        </w:rPr>
      </w:pPr>
      <w:r w:rsidRPr="00C85883">
        <w:rPr>
          <w:rFonts w:ascii="Times New Roman" w:hAnsi="Times New Roman"/>
          <w:color w:val="000000"/>
          <w:sz w:val="24"/>
          <w:szCs w:val="24"/>
        </w:rPr>
        <w:lastRenderedPageBreak/>
        <w:t xml:space="preserve">The rest remain as they were in the first model. The difference come in after a budget cost is defined, of $1000. The former had no budget constraint.  </w:t>
      </w:r>
    </w:p>
    <w:p w14:paraId="14A85ECB" w14:textId="49A59C8B" w:rsidR="00C85883" w:rsidRPr="00C85883" w:rsidRDefault="00C85883" w:rsidP="00C85883">
      <w:pPr>
        <w:spacing w:before="100" w:beforeAutospacing="1" w:after="100" w:afterAutospacing="1" w:line="480" w:lineRule="auto"/>
        <w:rPr>
          <w:rFonts w:ascii="Times New Roman" w:hAnsi="Times New Roman"/>
          <w:color w:val="000000"/>
          <w:sz w:val="24"/>
          <w:szCs w:val="24"/>
        </w:rPr>
      </w:pPr>
      <w:r w:rsidRPr="00C85883">
        <w:rPr>
          <w:rFonts w:ascii="Times New Roman" w:hAnsi="Times New Roman"/>
          <w:color w:val="000000"/>
          <w:sz w:val="24"/>
          <w:szCs w:val="24"/>
        </w:rPr>
        <w:t xml:space="preserve">As a result, profit is reduced from the former to </w:t>
      </w:r>
      <w:r w:rsidRPr="00C85883">
        <w:rPr>
          <w:rFonts w:ascii="Times New Roman" w:hAnsi="Times New Roman"/>
          <w:b/>
          <w:color w:val="000000"/>
          <w:sz w:val="24"/>
          <w:szCs w:val="24"/>
        </w:rPr>
        <w:t xml:space="preserve">$1357.842 but the budget constraint is adhered to. </w:t>
      </w:r>
    </w:p>
    <w:p w14:paraId="726EB0B4" w14:textId="77777777" w:rsidR="00C85883" w:rsidRPr="00C85883" w:rsidRDefault="00C85883" w:rsidP="00C85883">
      <w:pPr>
        <w:spacing w:before="100" w:beforeAutospacing="1" w:after="100" w:afterAutospacing="1" w:line="480" w:lineRule="auto"/>
        <w:rPr>
          <w:rFonts w:ascii="Times New Roman" w:hAnsi="Times New Roman"/>
          <w:sz w:val="24"/>
          <w:szCs w:val="24"/>
        </w:rPr>
      </w:pPr>
    </w:p>
    <w:sectPr w:rsidR="00C85883" w:rsidRPr="00C85883" w:rsidSect="00A945EA">
      <w:footerReference w:type="even" r:id="rId7"/>
      <w:footerReference w:type="default" r:id="rId8"/>
      <w:pgSz w:w="12240" w:h="15840" w:code="1"/>
      <w:pgMar w:top="720" w:right="1440" w:bottom="1440" w:left="1440" w:header="965" w:footer="648"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92DE2" w14:textId="77777777" w:rsidR="00554823" w:rsidRDefault="00554823">
      <w:r>
        <w:separator/>
      </w:r>
    </w:p>
    <w:p w14:paraId="65020F11" w14:textId="77777777" w:rsidR="00554823" w:rsidRDefault="00554823"/>
  </w:endnote>
  <w:endnote w:type="continuationSeparator" w:id="0">
    <w:p w14:paraId="3EE46FD5" w14:textId="77777777" w:rsidR="00554823" w:rsidRDefault="00554823">
      <w:r>
        <w:continuationSeparator/>
      </w:r>
    </w:p>
    <w:p w14:paraId="5CA3033D" w14:textId="77777777" w:rsidR="00554823" w:rsidRDefault="005548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24D105" w14:textId="77777777" w:rsidR="005673B8" w:rsidRDefault="0056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A736444" w14:textId="77777777" w:rsidR="005673B8" w:rsidRDefault="005673B8">
    <w:pPr>
      <w:pStyle w:val="Footer"/>
    </w:pPr>
  </w:p>
  <w:p w14:paraId="27DA4811" w14:textId="77777777" w:rsidR="005673B8" w:rsidRDefault="005673B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7104634"/>
      <w:docPartObj>
        <w:docPartGallery w:val="Page Numbers (Bottom of Page)"/>
        <w:docPartUnique/>
      </w:docPartObj>
    </w:sdtPr>
    <w:sdtEndPr>
      <w:rPr>
        <w:noProof/>
      </w:rPr>
    </w:sdtEndPr>
    <w:sdtContent>
      <w:p w14:paraId="5E464FCF" w14:textId="2E355FA1" w:rsidR="00C8765D" w:rsidRDefault="00C8765D" w:rsidP="00C8765D">
        <w:pPr>
          <w:pStyle w:val="Footer"/>
        </w:pPr>
        <w:r>
          <w:fldChar w:fldCharType="begin"/>
        </w:r>
        <w:r>
          <w:instrText xml:space="preserve"> PAGE   \* MERGEFORMAT </w:instrText>
        </w:r>
        <w:r>
          <w:fldChar w:fldCharType="separate"/>
        </w:r>
        <w:r w:rsidR="00C85883">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F33B3" w14:textId="77777777" w:rsidR="00554823" w:rsidRDefault="00554823">
      <w:r>
        <w:separator/>
      </w:r>
    </w:p>
    <w:p w14:paraId="45BF1F90" w14:textId="77777777" w:rsidR="00554823" w:rsidRDefault="00554823"/>
  </w:footnote>
  <w:footnote w:type="continuationSeparator" w:id="0">
    <w:p w14:paraId="0E5713D0" w14:textId="77777777" w:rsidR="00554823" w:rsidRDefault="00554823">
      <w:r>
        <w:continuationSeparator/>
      </w:r>
    </w:p>
    <w:p w14:paraId="3D9FC7FD" w14:textId="77777777" w:rsidR="00554823" w:rsidRDefault="0055482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280E4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20B3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D52F2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8BCBB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7EC63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EF284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03280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625E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8BCD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E66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495036A7"/>
    <w:multiLevelType w:val="hybridMultilevel"/>
    <w:tmpl w:val="AB8CAB1C"/>
    <w:lvl w:ilvl="0" w:tplc="C7EE6C76">
      <w:start w:val="1"/>
      <w:numFmt w:val="bullet"/>
      <w:lvlText w:val=""/>
      <w:lvlJc w:val="left"/>
      <w:pPr>
        <w:tabs>
          <w:tab w:val="num" w:pos="720"/>
        </w:tabs>
        <w:ind w:left="720" w:hanging="360"/>
      </w:pPr>
      <w:rPr>
        <w:rFonts w:ascii="Wingdings 3" w:hAnsi="Wingdings 3" w:hint="default"/>
      </w:rPr>
    </w:lvl>
    <w:lvl w:ilvl="1" w:tplc="5F8AB2F6" w:tentative="1">
      <w:start w:val="1"/>
      <w:numFmt w:val="bullet"/>
      <w:lvlText w:val=""/>
      <w:lvlJc w:val="left"/>
      <w:pPr>
        <w:tabs>
          <w:tab w:val="num" w:pos="1440"/>
        </w:tabs>
        <w:ind w:left="1440" w:hanging="360"/>
      </w:pPr>
      <w:rPr>
        <w:rFonts w:ascii="Wingdings 3" w:hAnsi="Wingdings 3" w:hint="default"/>
      </w:rPr>
    </w:lvl>
    <w:lvl w:ilvl="2" w:tplc="16AC4048" w:tentative="1">
      <w:start w:val="1"/>
      <w:numFmt w:val="bullet"/>
      <w:lvlText w:val=""/>
      <w:lvlJc w:val="left"/>
      <w:pPr>
        <w:tabs>
          <w:tab w:val="num" w:pos="2160"/>
        </w:tabs>
        <w:ind w:left="2160" w:hanging="360"/>
      </w:pPr>
      <w:rPr>
        <w:rFonts w:ascii="Wingdings 3" w:hAnsi="Wingdings 3" w:hint="default"/>
      </w:rPr>
    </w:lvl>
    <w:lvl w:ilvl="3" w:tplc="96FA85A8" w:tentative="1">
      <w:start w:val="1"/>
      <w:numFmt w:val="bullet"/>
      <w:lvlText w:val=""/>
      <w:lvlJc w:val="left"/>
      <w:pPr>
        <w:tabs>
          <w:tab w:val="num" w:pos="2880"/>
        </w:tabs>
        <w:ind w:left="2880" w:hanging="360"/>
      </w:pPr>
      <w:rPr>
        <w:rFonts w:ascii="Wingdings 3" w:hAnsi="Wingdings 3" w:hint="default"/>
      </w:rPr>
    </w:lvl>
    <w:lvl w:ilvl="4" w:tplc="15D86214" w:tentative="1">
      <w:start w:val="1"/>
      <w:numFmt w:val="bullet"/>
      <w:lvlText w:val=""/>
      <w:lvlJc w:val="left"/>
      <w:pPr>
        <w:tabs>
          <w:tab w:val="num" w:pos="3600"/>
        </w:tabs>
        <w:ind w:left="3600" w:hanging="360"/>
      </w:pPr>
      <w:rPr>
        <w:rFonts w:ascii="Wingdings 3" w:hAnsi="Wingdings 3" w:hint="default"/>
      </w:rPr>
    </w:lvl>
    <w:lvl w:ilvl="5" w:tplc="FC7CB550" w:tentative="1">
      <w:start w:val="1"/>
      <w:numFmt w:val="bullet"/>
      <w:lvlText w:val=""/>
      <w:lvlJc w:val="left"/>
      <w:pPr>
        <w:tabs>
          <w:tab w:val="num" w:pos="4320"/>
        </w:tabs>
        <w:ind w:left="4320" w:hanging="360"/>
      </w:pPr>
      <w:rPr>
        <w:rFonts w:ascii="Wingdings 3" w:hAnsi="Wingdings 3" w:hint="default"/>
      </w:rPr>
    </w:lvl>
    <w:lvl w:ilvl="6" w:tplc="7090B552" w:tentative="1">
      <w:start w:val="1"/>
      <w:numFmt w:val="bullet"/>
      <w:lvlText w:val=""/>
      <w:lvlJc w:val="left"/>
      <w:pPr>
        <w:tabs>
          <w:tab w:val="num" w:pos="5040"/>
        </w:tabs>
        <w:ind w:left="5040" w:hanging="360"/>
      </w:pPr>
      <w:rPr>
        <w:rFonts w:ascii="Wingdings 3" w:hAnsi="Wingdings 3" w:hint="default"/>
      </w:rPr>
    </w:lvl>
    <w:lvl w:ilvl="7" w:tplc="7B84198E" w:tentative="1">
      <w:start w:val="1"/>
      <w:numFmt w:val="bullet"/>
      <w:lvlText w:val=""/>
      <w:lvlJc w:val="left"/>
      <w:pPr>
        <w:tabs>
          <w:tab w:val="num" w:pos="5760"/>
        </w:tabs>
        <w:ind w:left="5760" w:hanging="360"/>
      </w:pPr>
      <w:rPr>
        <w:rFonts w:ascii="Wingdings 3" w:hAnsi="Wingdings 3" w:hint="default"/>
      </w:rPr>
    </w:lvl>
    <w:lvl w:ilvl="8" w:tplc="BD20F08C" w:tentative="1">
      <w:start w:val="1"/>
      <w:numFmt w:val="bullet"/>
      <w:lvlText w:val=""/>
      <w:lvlJc w:val="left"/>
      <w:pPr>
        <w:tabs>
          <w:tab w:val="num" w:pos="6480"/>
        </w:tabs>
        <w:ind w:left="6480" w:hanging="360"/>
      </w:pPr>
      <w:rPr>
        <w:rFonts w:ascii="Wingdings 3" w:hAnsi="Wingdings 3"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5EA"/>
    <w:rsid w:val="00003D38"/>
    <w:rsid w:val="00020E86"/>
    <w:rsid w:val="000369AA"/>
    <w:rsid w:val="00075BA2"/>
    <w:rsid w:val="000D4049"/>
    <w:rsid w:val="001011C8"/>
    <w:rsid w:val="00114C1E"/>
    <w:rsid w:val="00124376"/>
    <w:rsid w:val="001772FF"/>
    <w:rsid w:val="001D09F2"/>
    <w:rsid w:val="00245746"/>
    <w:rsid w:val="002A6C47"/>
    <w:rsid w:val="002B278C"/>
    <w:rsid w:val="002C4BD7"/>
    <w:rsid w:val="00307753"/>
    <w:rsid w:val="00310713"/>
    <w:rsid w:val="00346F12"/>
    <w:rsid w:val="00354FAD"/>
    <w:rsid w:val="00394719"/>
    <w:rsid w:val="00417E83"/>
    <w:rsid w:val="00431C47"/>
    <w:rsid w:val="00491AC4"/>
    <w:rsid w:val="004B01D8"/>
    <w:rsid w:val="00554823"/>
    <w:rsid w:val="00556689"/>
    <w:rsid w:val="005673B8"/>
    <w:rsid w:val="0059699D"/>
    <w:rsid w:val="005B5C1D"/>
    <w:rsid w:val="005E3FDD"/>
    <w:rsid w:val="006578FD"/>
    <w:rsid w:val="006700B8"/>
    <w:rsid w:val="00674BAA"/>
    <w:rsid w:val="00733156"/>
    <w:rsid w:val="00754980"/>
    <w:rsid w:val="00776EC9"/>
    <w:rsid w:val="007A1081"/>
    <w:rsid w:val="007B07E9"/>
    <w:rsid w:val="007D1295"/>
    <w:rsid w:val="007F776A"/>
    <w:rsid w:val="00853521"/>
    <w:rsid w:val="00875FD2"/>
    <w:rsid w:val="008869B4"/>
    <w:rsid w:val="008F3F2F"/>
    <w:rsid w:val="0091025E"/>
    <w:rsid w:val="00991DFF"/>
    <w:rsid w:val="00A5444A"/>
    <w:rsid w:val="00A814DB"/>
    <w:rsid w:val="00A945EA"/>
    <w:rsid w:val="00AA183A"/>
    <w:rsid w:val="00AC2B60"/>
    <w:rsid w:val="00AF3F83"/>
    <w:rsid w:val="00B675E8"/>
    <w:rsid w:val="00B816AD"/>
    <w:rsid w:val="00BB0495"/>
    <w:rsid w:val="00BB75AF"/>
    <w:rsid w:val="00BD16EA"/>
    <w:rsid w:val="00C51070"/>
    <w:rsid w:val="00C551B4"/>
    <w:rsid w:val="00C85883"/>
    <w:rsid w:val="00C86C52"/>
    <w:rsid w:val="00C8765D"/>
    <w:rsid w:val="00D7023D"/>
    <w:rsid w:val="00D771EB"/>
    <w:rsid w:val="00D86A55"/>
    <w:rsid w:val="00DE1694"/>
    <w:rsid w:val="00DF1E78"/>
    <w:rsid w:val="00E77F68"/>
    <w:rsid w:val="00F13964"/>
    <w:rsid w:val="00F358EA"/>
    <w:rsid w:val="00F37651"/>
    <w:rsid w:val="00F96B87"/>
    <w:rsid w:val="00FB1B4E"/>
    <w:rsid w:val="00FE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2955B0"/>
  <w15:docId w15:val="{A28F0AB9-AE01-45D9-AF20-2AADF073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sz w:val="22"/>
        <w:szCs w:val="22"/>
        <w:lang w:val="en-US" w:eastAsia="en-US" w:bidi="ar-SA"/>
      </w:rPr>
    </w:rPrDefault>
    <w:pPrDefault>
      <w:pPr>
        <w:spacing w:before="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65D"/>
  </w:style>
  <w:style w:type="paragraph" w:styleId="Heading1">
    <w:name w:val="heading 1"/>
    <w:basedOn w:val="Normal"/>
    <w:uiPriority w:val="9"/>
    <w:qFormat/>
    <w:rsid w:val="007A1081"/>
    <w:pPr>
      <w:spacing w:after="60"/>
      <w:contextualSpacing/>
      <w:outlineLvl w:val="0"/>
    </w:pPr>
    <w:rPr>
      <w:rFonts w:asciiTheme="majorHAnsi" w:hAnsiTheme="majorHAnsi"/>
      <w:b/>
      <w:caps/>
    </w:rPr>
  </w:style>
  <w:style w:type="paragraph" w:styleId="Heading2">
    <w:name w:val="heading 2"/>
    <w:basedOn w:val="Normal"/>
    <w:link w:val="Heading2Char"/>
    <w:uiPriority w:val="9"/>
    <w:unhideWhenUsed/>
    <w:qFormat/>
    <w:rsid w:val="007A1081"/>
    <w:pPr>
      <w:keepNext/>
      <w:keepLines/>
      <w:spacing w:after="60"/>
      <w:contextualSpacing/>
      <w:outlineLvl w:val="1"/>
    </w:pPr>
    <w:rPr>
      <w:rFonts w:asciiTheme="majorHAnsi" w:eastAsiaTheme="majorEastAsia" w:hAnsiTheme="majorHAnsi" w:cstheme="majorBidi"/>
      <w:caps/>
      <w:szCs w:val="26"/>
    </w:rPr>
  </w:style>
  <w:style w:type="paragraph" w:styleId="Heading3">
    <w:name w:val="heading 3"/>
    <w:basedOn w:val="Normal"/>
    <w:next w:val="Normal"/>
    <w:uiPriority w:val="9"/>
    <w:semiHidden/>
    <w:unhideWhenUsed/>
    <w:qFormat/>
    <w:rsid w:val="007A1081"/>
    <w:pPr>
      <w:keepNext/>
      <w:keepLines/>
      <w:spacing w:after="240" w:line="240" w:lineRule="atLeast"/>
      <w:outlineLvl w:val="2"/>
    </w:pPr>
    <w:rPr>
      <w:rFonts w:asciiTheme="majorHAnsi" w:hAnsiTheme="majorHAnsi"/>
      <w:i/>
      <w:caps/>
      <w:kern w:val="20"/>
    </w:rPr>
  </w:style>
  <w:style w:type="paragraph" w:styleId="Heading4">
    <w:name w:val="heading 4"/>
    <w:basedOn w:val="Normal"/>
    <w:next w:val="Normal"/>
    <w:uiPriority w:val="9"/>
    <w:semiHidden/>
    <w:unhideWhenUsed/>
    <w:qFormat/>
    <w:rsid w:val="00431C47"/>
    <w:pPr>
      <w:keepNext/>
      <w:keepLines/>
      <w:spacing w:line="240" w:lineRule="atLeast"/>
      <w:outlineLvl w:val="3"/>
    </w:pPr>
    <w:rPr>
      <w:rFonts w:asciiTheme="majorHAnsi" w:hAnsiTheme="majorHAnsi"/>
      <w:color w:val="1F497D" w:themeColor="text2"/>
      <w:kern w:val="20"/>
    </w:rPr>
  </w:style>
  <w:style w:type="paragraph" w:styleId="Heading5">
    <w:name w:val="heading 5"/>
    <w:basedOn w:val="Normal"/>
    <w:next w:val="Normal"/>
    <w:uiPriority w:val="9"/>
    <w:semiHidden/>
    <w:unhideWhenUsed/>
    <w:qFormat/>
    <w:rsid w:val="00431C47"/>
    <w:pPr>
      <w:keepNext/>
      <w:keepLines/>
      <w:spacing w:line="240" w:lineRule="atLeast"/>
      <w:outlineLvl w:val="4"/>
    </w:pPr>
    <w:rPr>
      <w:rFonts w:asciiTheme="majorHAnsi" w:hAnsiTheme="majorHAnsi"/>
      <w:i/>
      <w:color w:val="1F497D" w:themeColor="text2"/>
      <w:kern w:val="20"/>
    </w:rPr>
  </w:style>
  <w:style w:type="paragraph" w:styleId="Heading6">
    <w:name w:val="heading 6"/>
    <w:basedOn w:val="Normal"/>
    <w:next w:val="Normal"/>
    <w:link w:val="Heading6Char"/>
    <w:uiPriority w:val="9"/>
    <w:semiHidden/>
    <w:unhideWhenUsed/>
    <w:qFormat/>
    <w:rsid w:val="007A1081"/>
    <w:pPr>
      <w:keepNext/>
      <w:keepLines/>
      <w:spacing w:before="40"/>
      <w:outlineLvl w:val="5"/>
    </w:pPr>
    <w:rPr>
      <w:rFonts w:asciiTheme="majorHAnsi" w:eastAsiaTheme="majorEastAsia" w:hAnsiTheme="majorHAnsi" w:cstheme="majorBidi"/>
      <w:b/>
      <w:color w:val="1F497D" w:themeColor="text2"/>
    </w:rPr>
  </w:style>
  <w:style w:type="paragraph" w:styleId="Heading7">
    <w:name w:val="heading 7"/>
    <w:basedOn w:val="Normal"/>
    <w:next w:val="Normal"/>
    <w:link w:val="Heading7Char"/>
    <w:uiPriority w:val="9"/>
    <w:semiHidden/>
    <w:unhideWhenUsed/>
    <w:qFormat/>
    <w:rsid w:val="007A1081"/>
    <w:pPr>
      <w:keepNext/>
      <w:keepLines/>
      <w:spacing w:before="40"/>
      <w:outlineLvl w:val="6"/>
    </w:pPr>
    <w:rPr>
      <w:rFonts w:asciiTheme="majorHAnsi" w:eastAsiaTheme="majorEastAsia" w:hAnsiTheme="majorHAnsi" w:cstheme="majorBidi"/>
      <w:iCs/>
      <w:caps/>
      <w:color w:val="1F497D" w:themeColor="text2"/>
    </w:rPr>
  </w:style>
  <w:style w:type="paragraph" w:styleId="Heading8">
    <w:name w:val="heading 8"/>
    <w:basedOn w:val="Normal"/>
    <w:next w:val="Normal"/>
    <w:link w:val="Heading8Char"/>
    <w:uiPriority w:val="9"/>
    <w:semiHidden/>
    <w:unhideWhenUsed/>
    <w:qFormat/>
    <w:rsid w:val="007A1081"/>
    <w:pPr>
      <w:keepNext/>
      <w:keepLines/>
      <w:spacing w:before="40"/>
      <w:outlineLvl w:val="7"/>
    </w:pPr>
    <w:rPr>
      <w:rFonts w:asciiTheme="majorHAnsi" w:eastAsiaTheme="majorEastAsia" w:hAnsiTheme="majorHAnsi" w:cstheme="majorBidi"/>
      <w:color w:val="632423" w:themeColor="accent2" w:themeShade="80"/>
      <w:szCs w:val="21"/>
    </w:rPr>
  </w:style>
  <w:style w:type="paragraph" w:styleId="Heading9">
    <w:name w:val="heading 9"/>
    <w:basedOn w:val="Normal"/>
    <w:next w:val="Normal"/>
    <w:link w:val="Heading9Char"/>
    <w:uiPriority w:val="9"/>
    <w:semiHidden/>
    <w:unhideWhenUsed/>
    <w:qFormat/>
    <w:rsid w:val="007A1081"/>
    <w:pPr>
      <w:keepNext/>
      <w:keepLines/>
      <w:spacing w:before="40"/>
      <w:outlineLvl w:val="8"/>
    </w:pPr>
    <w:rPr>
      <w:rFonts w:asciiTheme="majorHAnsi" w:eastAsiaTheme="majorEastAsia" w:hAnsiTheme="majorHAnsi" w:cstheme="majorBidi"/>
      <w:i/>
      <w:iCs/>
      <w:color w:val="632423" w:themeColor="accent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next w:val="Normal"/>
    <w:uiPriority w:val="99"/>
    <w:semiHidden/>
    <w:rsid w:val="00F37651"/>
    <w:pPr>
      <w:spacing w:line="220" w:lineRule="atLeast"/>
    </w:pPr>
  </w:style>
  <w:style w:type="paragraph" w:styleId="Footer">
    <w:name w:val="footer"/>
    <w:basedOn w:val="Normal"/>
    <w:link w:val="FooterChar"/>
    <w:uiPriority w:val="99"/>
    <w:unhideWhenUsed/>
    <w:rsid w:val="00C8765D"/>
    <w:pPr>
      <w:keepLines/>
      <w:pBdr>
        <w:top w:val="single" w:sz="6" w:space="2" w:color="auto"/>
      </w:pBdr>
      <w:spacing w:before="0"/>
      <w:ind w:left="4075" w:right="4075"/>
      <w:jc w:val="center"/>
    </w:pPr>
    <w:rPr>
      <w:kern w:val="18"/>
    </w:rPr>
  </w:style>
  <w:style w:type="paragraph" w:styleId="Header">
    <w:name w:val="header"/>
    <w:basedOn w:val="Normal"/>
    <w:uiPriority w:val="99"/>
    <w:unhideWhenUsed/>
    <w:rsid w:val="00F96B87"/>
    <w:pPr>
      <w:keepLines/>
      <w:spacing w:after="660" w:line="240" w:lineRule="atLeast"/>
      <w:jc w:val="center"/>
    </w:pPr>
    <w:rPr>
      <w:caps/>
      <w:kern w:val="18"/>
    </w:rPr>
  </w:style>
  <w:style w:type="paragraph" w:styleId="MessageHeader">
    <w:name w:val="Message Header"/>
    <w:basedOn w:val="Normal"/>
    <w:uiPriority w:val="99"/>
    <w:semiHidden/>
    <w:rsid w:val="00431C47"/>
    <w:pPr>
      <w:keepLines/>
      <w:spacing w:after="120"/>
      <w:ind w:left="1080" w:hanging="1080"/>
    </w:pPr>
    <w:rPr>
      <w:caps/>
    </w:rPr>
  </w:style>
  <w:style w:type="paragraph" w:styleId="NormalIndent">
    <w:name w:val="Normal Indent"/>
    <w:basedOn w:val="Normal"/>
    <w:uiPriority w:val="99"/>
    <w:semiHidden/>
    <w:rsid w:val="00F37651"/>
    <w:pPr>
      <w:ind w:left="720"/>
    </w:pPr>
  </w:style>
  <w:style w:type="character" w:styleId="PageNumber">
    <w:name w:val="page number"/>
    <w:uiPriority w:val="99"/>
    <w:semiHidden/>
    <w:rsid w:val="00F37651"/>
  </w:style>
  <w:style w:type="paragraph" w:styleId="Signature">
    <w:name w:val="Signature"/>
    <w:basedOn w:val="Normal"/>
    <w:next w:val="Normal"/>
    <w:uiPriority w:val="99"/>
    <w:semiHidden/>
    <w:rsid w:val="00431C47"/>
    <w:pPr>
      <w:keepNext/>
      <w:keepLines/>
      <w:spacing w:before="660"/>
    </w:pPr>
  </w:style>
  <w:style w:type="paragraph" w:styleId="BalloonText">
    <w:name w:val="Balloon Text"/>
    <w:basedOn w:val="Normal"/>
    <w:link w:val="BalloonTextChar"/>
    <w:uiPriority w:val="99"/>
    <w:semiHidden/>
    <w:unhideWhenUsed/>
    <w:rsid w:val="000D4049"/>
    <w:rPr>
      <w:rFonts w:ascii="Tahoma" w:hAnsi="Tahoma" w:cs="Tahoma"/>
      <w:szCs w:val="16"/>
    </w:rPr>
  </w:style>
  <w:style w:type="character" w:customStyle="1" w:styleId="BalloonTextChar">
    <w:name w:val="Balloon Text Char"/>
    <w:basedOn w:val="DefaultParagraphFont"/>
    <w:link w:val="BalloonText"/>
    <w:uiPriority w:val="99"/>
    <w:semiHidden/>
    <w:rsid w:val="000D4049"/>
    <w:rPr>
      <w:rFonts w:ascii="Tahoma" w:hAnsi="Tahoma" w:cs="Tahoma"/>
      <w:szCs w:val="16"/>
    </w:rPr>
  </w:style>
  <w:style w:type="paragraph" w:styleId="Title">
    <w:name w:val="Title"/>
    <w:basedOn w:val="Normal"/>
    <w:link w:val="TitleChar"/>
    <w:uiPriority w:val="2"/>
    <w:unhideWhenUsed/>
    <w:qFormat/>
    <w:rsid w:val="00431C47"/>
    <w:pPr>
      <w:pBdr>
        <w:top w:val="double" w:sz="6" w:space="8" w:color="404040" w:themeColor="text1" w:themeTint="BF"/>
        <w:bottom w:val="double" w:sz="6" w:space="8" w:color="404040" w:themeColor="text1" w:themeTint="BF"/>
      </w:pBdr>
      <w:spacing w:after="200"/>
      <w:contextualSpacing/>
      <w:jc w:val="center"/>
    </w:pPr>
    <w:rPr>
      <w:rFonts w:asciiTheme="majorHAnsi" w:hAnsiTheme="majorHAnsi"/>
      <w:b/>
      <w:caps/>
      <w:spacing w:val="20"/>
    </w:rPr>
  </w:style>
  <w:style w:type="character" w:customStyle="1" w:styleId="TitleChar">
    <w:name w:val="Title Char"/>
    <w:basedOn w:val="DefaultParagraphFont"/>
    <w:link w:val="Title"/>
    <w:uiPriority w:val="2"/>
    <w:rsid w:val="00431C47"/>
    <w:rPr>
      <w:rFonts w:asciiTheme="majorHAnsi" w:hAnsiTheme="majorHAnsi"/>
      <w:b/>
      <w:caps/>
      <w:spacing w:val="20"/>
    </w:rPr>
  </w:style>
  <w:style w:type="table" w:styleId="TableGrid">
    <w:name w:val="Table Grid"/>
    <w:basedOn w:val="TableNormal"/>
    <w:uiPriority w:val="59"/>
    <w:rsid w:val="005673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74BAA"/>
    <w:rPr>
      <w:color w:val="595959" w:themeColor="text1" w:themeTint="A6"/>
    </w:rPr>
  </w:style>
  <w:style w:type="paragraph" w:styleId="Bibliography">
    <w:name w:val="Bibliography"/>
    <w:basedOn w:val="Normal"/>
    <w:next w:val="Normal"/>
    <w:uiPriority w:val="37"/>
    <w:semiHidden/>
    <w:unhideWhenUsed/>
    <w:rsid w:val="002C4BD7"/>
  </w:style>
  <w:style w:type="paragraph" w:styleId="BlockText">
    <w:name w:val="Block Text"/>
    <w:basedOn w:val="Normal"/>
    <w:uiPriority w:val="99"/>
    <w:semiHidden/>
    <w:unhideWhenUsed/>
    <w:rsid w:val="00674BAA"/>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rFonts w:eastAsiaTheme="minorEastAsia" w:cstheme="minorBidi"/>
      <w:i/>
      <w:iCs/>
      <w:color w:val="365F91" w:themeColor="accent1" w:themeShade="BF"/>
    </w:rPr>
  </w:style>
  <w:style w:type="paragraph" w:styleId="BodyText2">
    <w:name w:val="Body Text 2"/>
    <w:basedOn w:val="Normal"/>
    <w:link w:val="BodyText2Char"/>
    <w:uiPriority w:val="99"/>
    <w:semiHidden/>
    <w:unhideWhenUsed/>
    <w:rsid w:val="002C4BD7"/>
    <w:pPr>
      <w:spacing w:after="120" w:line="480" w:lineRule="auto"/>
    </w:pPr>
  </w:style>
  <w:style w:type="character" w:customStyle="1" w:styleId="BodyText2Char">
    <w:name w:val="Body Text 2 Char"/>
    <w:basedOn w:val="DefaultParagraphFont"/>
    <w:link w:val="BodyText2"/>
    <w:uiPriority w:val="99"/>
    <w:semiHidden/>
    <w:rsid w:val="002C4BD7"/>
  </w:style>
  <w:style w:type="paragraph" w:styleId="BodyText3">
    <w:name w:val="Body Text 3"/>
    <w:basedOn w:val="Normal"/>
    <w:link w:val="BodyText3Char"/>
    <w:uiPriority w:val="99"/>
    <w:semiHidden/>
    <w:unhideWhenUsed/>
    <w:rsid w:val="002C4BD7"/>
    <w:pPr>
      <w:spacing w:after="120"/>
    </w:pPr>
    <w:rPr>
      <w:szCs w:val="16"/>
    </w:rPr>
  </w:style>
  <w:style w:type="character" w:customStyle="1" w:styleId="BodyText3Char">
    <w:name w:val="Body Text 3 Char"/>
    <w:basedOn w:val="DefaultParagraphFont"/>
    <w:link w:val="BodyText3"/>
    <w:uiPriority w:val="99"/>
    <w:semiHidden/>
    <w:rsid w:val="002C4BD7"/>
    <w:rPr>
      <w:szCs w:val="16"/>
    </w:rPr>
  </w:style>
  <w:style w:type="paragraph" w:styleId="BodyTextFirstIndent">
    <w:name w:val="Body Text First Indent"/>
    <w:basedOn w:val="Normal"/>
    <w:link w:val="BodyTextFirstIndentChar"/>
    <w:uiPriority w:val="99"/>
    <w:semiHidden/>
    <w:unhideWhenUsed/>
    <w:rsid w:val="00431C47"/>
    <w:pPr>
      <w:spacing w:before="0"/>
      <w:ind w:firstLine="360"/>
    </w:pPr>
  </w:style>
  <w:style w:type="character" w:customStyle="1" w:styleId="BodyTextFirstIndentChar">
    <w:name w:val="Body Text First Indent Char"/>
    <w:basedOn w:val="DefaultParagraphFont"/>
    <w:link w:val="BodyTextFirstIndent"/>
    <w:uiPriority w:val="99"/>
    <w:semiHidden/>
    <w:rsid w:val="00431C47"/>
  </w:style>
  <w:style w:type="paragraph" w:styleId="BodyTextIndent">
    <w:name w:val="Body Text Indent"/>
    <w:basedOn w:val="Normal"/>
    <w:link w:val="BodyTextIndentChar"/>
    <w:uiPriority w:val="99"/>
    <w:semiHidden/>
    <w:unhideWhenUsed/>
    <w:rsid w:val="002C4BD7"/>
    <w:pPr>
      <w:spacing w:after="120"/>
      <w:ind w:left="360"/>
    </w:pPr>
  </w:style>
  <w:style w:type="character" w:customStyle="1" w:styleId="BodyTextIndentChar">
    <w:name w:val="Body Text Indent Char"/>
    <w:basedOn w:val="DefaultParagraphFont"/>
    <w:link w:val="BodyTextIndent"/>
    <w:uiPriority w:val="99"/>
    <w:semiHidden/>
    <w:rsid w:val="002C4BD7"/>
  </w:style>
  <w:style w:type="paragraph" w:styleId="BodyTextFirstIndent2">
    <w:name w:val="Body Text First Indent 2"/>
    <w:basedOn w:val="BodyTextIndent"/>
    <w:link w:val="BodyTextFirstIndent2Char"/>
    <w:uiPriority w:val="99"/>
    <w:semiHidden/>
    <w:unhideWhenUsed/>
    <w:rsid w:val="002C4BD7"/>
    <w:pPr>
      <w:spacing w:after="0"/>
      <w:ind w:firstLine="360"/>
    </w:pPr>
  </w:style>
  <w:style w:type="character" w:customStyle="1" w:styleId="BodyTextFirstIndent2Char">
    <w:name w:val="Body Text First Indent 2 Char"/>
    <w:basedOn w:val="BodyTextIndentChar"/>
    <w:link w:val="BodyTextFirstIndent2"/>
    <w:uiPriority w:val="99"/>
    <w:semiHidden/>
    <w:rsid w:val="002C4BD7"/>
  </w:style>
  <w:style w:type="paragraph" w:styleId="BodyTextIndent2">
    <w:name w:val="Body Text Indent 2"/>
    <w:basedOn w:val="Normal"/>
    <w:link w:val="BodyTextIndent2Char"/>
    <w:uiPriority w:val="99"/>
    <w:semiHidden/>
    <w:unhideWhenUsed/>
    <w:rsid w:val="002C4BD7"/>
    <w:pPr>
      <w:spacing w:after="120" w:line="480" w:lineRule="auto"/>
      <w:ind w:left="360"/>
    </w:pPr>
  </w:style>
  <w:style w:type="character" w:customStyle="1" w:styleId="BodyTextIndent2Char">
    <w:name w:val="Body Text Indent 2 Char"/>
    <w:basedOn w:val="DefaultParagraphFont"/>
    <w:link w:val="BodyTextIndent2"/>
    <w:uiPriority w:val="99"/>
    <w:semiHidden/>
    <w:rsid w:val="002C4BD7"/>
  </w:style>
  <w:style w:type="paragraph" w:styleId="BodyTextIndent3">
    <w:name w:val="Body Text Indent 3"/>
    <w:basedOn w:val="Normal"/>
    <w:link w:val="BodyTextIndent3Char"/>
    <w:uiPriority w:val="99"/>
    <w:semiHidden/>
    <w:unhideWhenUsed/>
    <w:rsid w:val="002C4BD7"/>
    <w:pPr>
      <w:spacing w:after="120"/>
      <w:ind w:left="360"/>
    </w:pPr>
    <w:rPr>
      <w:szCs w:val="16"/>
    </w:rPr>
  </w:style>
  <w:style w:type="character" w:customStyle="1" w:styleId="BodyTextIndent3Char">
    <w:name w:val="Body Text Indent 3 Char"/>
    <w:basedOn w:val="DefaultParagraphFont"/>
    <w:link w:val="BodyTextIndent3"/>
    <w:uiPriority w:val="99"/>
    <w:semiHidden/>
    <w:rsid w:val="002C4BD7"/>
    <w:rPr>
      <w:szCs w:val="16"/>
    </w:rPr>
  </w:style>
  <w:style w:type="character" w:styleId="BookTitle">
    <w:name w:val="Book Title"/>
    <w:basedOn w:val="DefaultParagraphFont"/>
    <w:uiPriority w:val="33"/>
    <w:semiHidden/>
    <w:unhideWhenUsed/>
    <w:qFormat/>
    <w:rsid w:val="00674BAA"/>
    <w:rPr>
      <w:b/>
      <w:bCs/>
      <w:i/>
      <w:iCs/>
      <w:spacing w:val="0"/>
    </w:rPr>
  </w:style>
  <w:style w:type="paragraph" w:styleId="Caption">
    <w:name w:val="caption"/>
    <w:basedOn w:val="Normal"/>
    <w:next w:val="Normal"/>
    <w:uiPriority w:val="35"/>
    <w:semiHidden/>
    <w:unhideWhenUsed/>
    <w:qFormat/>
    <w:rsid w:val="002C4BD7"/>
    <w:pPr>
      <w:spacing w:after="200"/>
    </w:pPr>
    <w:rPr>
      <w:i/>
      <w:iCs/>
      <w:color w:val="1F497D" w:themeColor="text2"/>
      <w:szCs w:val="18"/>
    </w:rPr>
  </w:style>
  <w:style w:type="table" w:styleId="ColorfulGrid">
    <w:name w:val="Colorful Grid"/>
    <w:basedOn w:val="TableNormal"/>
    <w:uiPriority w:val="73"/>
    <w:semiHidden/>
    <w:unhideWhenUsed/>
    <w:rsid w:val="002C4BD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4BD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4BD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4BD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4BD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4BD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4BD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4BD7"/>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4BD7"/>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4BD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4BD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4BD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4BD7"/>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4BD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4BD7"/>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4BD7"/>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4BD7"/>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4BD7"/>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4BD7"/>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4BD7"/>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4BD7"/>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4BD7"/>
    <w:rPr>
      <w:sz w:val="22"/>
      <w:szCs w:val="16"/>
    </w:rPr>
  </w:style>
  <w:style w:type="paragraph" w:styleId="CommentText">
    <w:name w:val="annotation text"/>
    <w:basedOn w:val="Normal"/>
    <w:link w:val="CommentTextChar"/>
    <w:uiPriority w:val="99"/>
    <w:semiHidden/>
    <w:unhideWhenUsed/>
    <w:rsid w:val="002C4BD7"/>
    <w:rPr>
      <w:szCs w:val="20"/>
    </w:rPr>
  </w:style>
  <w:style w:type="character" w:customStyle="1" w:styleId="CommentTextChar">
    <w:name w:val="Comment Text Char"/>
    <w:basedOn w:val="DefaultParagraphFont"/>
    <w:link w:val="CommentText"/>
    <w:uiPriority w:val="99"/>
    <w:semiHidden/>
    <w:rsid w:val="002C4BD7"/>
    <w:rPr>
      <w:szCs w:val="20"/>
    </w:rPr>
  </w:style>
  <w:style w:type="paragraph" w:styleId="CommentSubject">
    <w:name w:val="annotation subject"/>
    <w:basedOn w:val="CommentText"/>
    <w:next w:val="CommentText"/>
    <w:link w:val="CommentSubjectChar"/>
    <w:uiPriority w:val="99"/>
    <w:semiHidden/>
    <w:unhideWhenUsed/>
    <w:rsid w:val="002C4BD7"/>
    <w:rPr>
      <w:b/>
      <w:bCs/>
    </w:rPr>
  </w:style>
  <w:style w:type="character" w:customStyle="1" w:styleId="CommentSubjectChar">
    <w:name w:val="Comment Subject Char"/>
    <w:basedOn w:val="CommentTextChar"/>
    <w:link w:val="CommentSubject"/>
    <w:uiPriority w:val="99"/>
    <w:semiHidden/>
    <w:rsid w:val="002C4BD7"/>
    <w:rPr>
      <w:b/>
      <w:bCs/>
      <w:szCs w:val="20"/>
    </w:rPr>
  </w:style>
  <w:style w:type="table" w:styleId="DarkList">
    <w:name w:val="Dark List"/>
    <w:basedOn w:val="TableNormal"/>
    <w:uiPriority w:val="70"/>
    <w:semiHidden/>
    <w:unhideWhenUsed/>
    <w:rsid w:val="002C4BD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4BD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4BD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4BD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4BD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4BD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4BD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C4BD7"/>
  </w:style>
  <w:style w:type="character" w:customStyle="1" w:styleId="DateChar">
    <w:name w:val="Date Char"/>
    <w:basedOn w:val="DefaultParagraphFont"/>
    <w:link w:val="Date"/>
    <w:uiPriority w:val="99"/>
    <w:semiHidden/>
    <w:rsid w:val="002C4BD7"/>
  </w:style>
  <w:style w:type="paragraph" w:styleId="DocumentMap">
    <w:name w:val="Document Map"/>
    <w:basedOn w:val="Normal"/>
    <w:link w:val="DocumentMapChar"/>
    <w:uiPriority w:val="99"/>
    <w:semiHidden/>
    <w:unhideWhenUsed/>
    <w:rsid w:val="002C4BD7"/>
    <w:rPr>
      <w:rFonts w:ascii="Segoe UI" w:hAnsi="Segoe UI" w:cs="Segoe UI"/>
      <w:szCs w:val="16"/>
    </w:rPr>
  </w:style>
  <w:style w:type="character" w:customStyle="1" w:styleId="DocumentMapChar">
    <w:name w:val="Document Map Char"/>
    <w:basedOn w:val="DefaultParagraphFont"/>
    <w:link w:val="DocumentMap"/>
    <w:uiPriority w:val="99"/>
    <w:semiHidden/>
    <w:rsid w:val="002C4BD7"/>
    <w:rPr>
      <w:rFonts w:ascii="Segoe UI" w:hAnsi="Segoe UI" w:cs="Segoe UI"/>
      <w:szCs w:val="16"/>
    </w:rPr>
  </w:style>
  <w:style w:type="paragraph" w:styleId="E-mailSignature">
    <w:name w:val="E-mail Signature"/>
    <w:basedOn w:val="Normal"/>
    <w:link w:val="E-mailSignatureChar"/>
    <w:uiPriority w:val="99"/>
    <w:semiHidden/>
    <w:unhideWhenUsed/>
    <w:rsid w:val="002C4BD7"/>
  </w:style>
  <w:style w:type="character" w:customStyle="1" w:styleId="E-mailSignatureChar">
    <w:name w:val="E-mail Signature Char"/>
    <w:basedOn w:val="DefaultParagraphFont"/>
    <w:link w:val="E-mailSignature"/>
    <w:uiPriority w:val="99"/>
    <w:semiHidden/>
    <w:rsid w:val="002C4BD7"/>
  </w:style>
  <w:style w:type="character" w:styleId="Emphasis">
    <w:name w:val="Emphasis"/>
    <w:basedOn w:val="DefaultParagraphFont"/>
    <w:uiPriority w:val="20"/>
    <w:semiHidden/>
    <w:unhideWhenUsed/>
    <w:qFormat/>
    <w:rsid w:val="002C4BD7"/>
    <w:rPr>
      <w:i/>
      <w:iCs/>
    </w:rPr>
  </w:style>
  <w:style w:type="character" w:styleId="EndnoteReference">
    <w:name w:val="endnote reference"/>
    <w:basedOn w:val="DefaultParagraphFont"/>
    <w:uiPriority w:val="99"/>
    <w:semiHidden/>
    <w:unhideWhenUsed/>
    <w:rsid w:val="002C4BD7"/>
    <w:rPr>
      <w:vertAlign w:val="superscript"/>
    </w:rPr>
  </w:style>
  <w:style w:type="paragraph" w:styleId="EndnoteText">
    <w:name w:val="endnote text"/>
    <w:basedOn w:val="Normal"/>
    <w:link w:val="EndnoteTextChar"/>
    <w:uiPriority w:val="99"/>
    <w:semiHidden/>
    <w:unhideWhenUsed/>
    <w:rsid w:val="002C4BD7"/>
    <w:rPr>
      <w:szCs w:val="20"/>
    </w:rPr>
  </w:style>
  <w:style w:type="character" w:customStyle="1" w:styleId="EndnoteTextChar">
    <w:name w:val="Endnote Text Char"/>
    <w:basedOn w:val="DefaultParagraphFont"/>
    <w:link w:val="EndnoteText"/>
    <w:uiPriority w:val="99"/>
    <w:semiHidden/>
    <w:rsid w:val="002C4BD7"/>
    <w:rPr>
      <w:szCs w:val="20"/>
    </w:rPr>
  </w:style>
  <w:style w:type="paragraph" w:styleId="EnvelopeAddress">
    <w:name w:val="envelope address"/>
    <w:basedOn w:val="Normal"/>
    <w:uiPriority w:val="99"/>
    <w:semiHidden/>
    <w:unhideWhenUsed/>
    <w:rsid w:val="002C4BD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4BD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C4BD7"/>
    <w:rPr>
      <w:color w:val="800080" w:themeColor="followedHyperlink"/>
      <w:u w:val="single"/>
    </w:rPr>
  </w:style>
  <w:style w:type="character" w:styleId="FootnoteReference">
    <w:name w:val="footnote reference"/>
    <w:basedOn w:val="DefaultParagraphFont"/>
    <w:uiPriority w:val="99"/>
    <w:semiHidden/>
    <w:unhideWhenUsed/>
    <w:rsid w:val="002C4BD7"/>
    <w:rPr>
      <w:vertAlign w:val="superscript"/>
    </w:rPr>
  </w:style>
  <w:style w:type="paragraph" w:styleId="FootnoteText">
    <w:name w:val="footnote text"/>
    <w:basedOn w:val="Normal"/>
    <w:link w:val="FootnoteTextChar"/>
    <w:uiPriority w:val="99"/>
    <w:semiHidden/>
    <w:unhideWhenUsed/>
    <w:rsid w:val="002C4BD7"/>
    <w:rPr>
      <w:szCs w:val="20"/>
    </w:rPr>
  </w:style>
  <w:style w:type="character" w:customStyle="1" w:styleId="FootnoteTextChar">
    <w:name w:val="Footnote Text Char"/>
    <w:basedOn w:val="DefaultParagraphFont"/>
    <w:link w:val="FootnoteText"/>
    <w:uiPriority w:val="99"/>
    <w:semiHidden/>
    <w:rsid w:val="002C4BD7"/>
    <w:rPr>
      <w:szCs w:val="20"/>
    </w:rPr>
  </w:style>
  <w:style w:type="table" w:styleId="GridTable1Light">
    <w:name w:val="Grid Table 1 Light"/>
    <w:basedOn w:val="TableNormal"/>
    <w:uiPriority w:val="46"/>
    <w:rsid w:val="002C4BD7"/>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4BD7"/>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4BD7"/>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4BD7"/>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4BD7"/>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4BD7"/>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4BD7"/>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4BD7"/>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4BD7"/>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4BD7"/>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4BD7"/>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4BD7"/>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4BD7"/>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4BD7"/>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4BD7"/>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4BD7"/>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4BD7"/>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4BD7"/>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4BD7"/>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4BD7"/>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4BD7"/>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4BD7"/>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4BD7"/>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4BD7"/>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4BD7"/>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4BD7"/>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4BD7"/>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4BD7"/>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4BD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4BD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4BD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4BD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4BD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4BD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4BD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4BD7"/>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4BD7"/>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4BD7"/>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4BD7"/>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4BD7"/>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4BD7"/>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4BD7"/>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4BD7"/>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4BD7"/>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4BD7"/>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4BD7"/>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4BD7"/>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4BD7"/>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4BD7"/>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2C4BD7"/>
    <w:rPr>
      <w:color w:val="2B579A"/>
      <w:shd w:val="clear" w:color="auto" w:fill="E6E6E6"/>
    </w:rPr>
  </w:style>
  <w:style w:type="character" w:customStyle="1" w:styleId="Heading6Char">
    <w:name w:val="Heading 6 Char"/>
    <w:basedOn w:val="DefaultParagraphFont"/>
    <w:link w:val="Heading6"/>
    <w:uiPriority w:val="9"/>
    <w:semiHidden/>
    <w:rsid w:val="007A1081"/>
    <w:rPr>
      <w:rFonts w:asciiTheme="majorHAnsi" w:eastAsiaTheme="majorEastAsia" w:hAnsiTheme="majorHAnsi" w:cstheme="majorBidi"/>
      <w:b/>
      <w:color w:val="1F497D" w:themeColor="text2"/>
    </w:rPr>
  </w:style>
  <w:style w:type="character" w:customStyle="1" w:styleId="Heading7Char">
    <w:name w:val="Heading 7 Char"/>
    <w:basedOn w:val="DefaultParagraphFont"/>
    <w:link w:val="Heading7"/>
    <w:uiPriority w:val="9"/>
    <w:semiHidden/>
    <w:rsid w:val="007A1081"/>
    <w:rPr>
      <w:rFonts w:asciiTheme="majorHAnsi" w:eastAsiaTheme="majorEastAsia" w:hAnsiTheme="majorHAnsi" w:cstheme="majorBidi"/>
      <w:iCs/>
      <w:caps/>
      <w:color w:val="1F497D" w:themeColor="text2"/>
    </w:rPr>
  </w:style>
  <w:style w:type="character" w:customStyle="1" w:styleId="Heading8Char">
    <w:name w:val="Heading 8 Char"/>
    <w:basedOn w:val="DefaultParagraphFont"/>
    <w:link w:val="Heading8"/>
    <w:uiPriority w:val="9"/>
    <w:semiHidden/>
    <w:rsid w:val="007A1081"/>
    <w:rPr>
      <w:rFonts w:asciiTheme="majorHAnsi" w:eastAsiaTheme="majorEastAsia" w:hAnsiTheme="majorHAnsi" w:cstheme="majorBidi"/>
      <w:color w:val="632423" w:themeColor="accent2" w:themeShade="80"/>
      <w:szCs w:val="21"/>
    </w:rPr>
  </w:style>
  <w:style w:type="character" w:customStyle="1" w:styleId="Heading9Char">
    <w:name w:val="Heading 9 Char"/>
    <w:basedOn w:val="DefaultParagraphFont"/>
    <w:link w:val="Heading9"/>
    <w:uiPriority w:val="9"/>
    <w:semiHidden/>
    <w:rsid w:val="007A1081"/>
    <w:rPr>
      <w:rFonts w:asciiTheme="majorHAnsi" w:eastAsiaTheme="majorEastAsia" w:hAnsiTheme="majorHAnsi" w:cstheme="majorBidi"/>
      <w:i/>
      <w:iCs/>
      <w:color w:val="632423" w:themeColor="accent2" w:themeShade="80"/>
      <w:szCs w:val="21"/>
    </w:rPr>
  </w:style>
  <w:style w:type="character" w:styleId="HTMLAcronym">
    <w:name w:val="HTML Acronym"/>
    <w:basedOn w:val="DefaultParagraphFont"/>
    <w:uiPriority w:val="99"/>
    <w:semiHidden/>
    <w:unhideWhenUsed/>
    <w:rsid w:val="002C4BD7"/>
  </w:style>
  <w:style w:type="paragraph" w:styleId="HTMLAddress">
    <w:name w:val="HTML Address"/>
    <w:basedOn w:val="Normal"/>
    <w:link w:val="HTMLAddressChar"/>
    <w:uiPriority w:val="99"/>
    <w:semiHidden/>
    <w:unhideWhenUsed/>
    <w:rsid w:val="002C4BD7"/>
    <w:rPr>
      <w:i/>
      <w:iCs/>
    </w:rPr>
  </w:style>
  <w:style w:type="character" w:customStyle="1" w:styleId="HTMLAddressChar">
    <w:name w:val="HTML Address Char"/>
    <w:basedOn w:val="DefaultParagraphFont"/>
    <w:link w:val="HTMLAddress"/>
    <w:uiPriority w:val="99"/>
    <w:semiHidden/>
    <w:rsid w:val="002C4BD7"/>
    <w:rPr>
      <w:i/>
      <w:iCs/>
    </w:rPr>
  </w:style>
  <w:style w:type="character" w:styleId="HTMLCite">
    <w:name w:val="HTML Cite"/>
    <w:basedOn w:val="DefaultParagraphFont"/>
    <w:uiPriority w:val="99"/>
    <w:semiHidden/>
    <w:unhideWhenUsed/>
    <w:rsid w:val="002C4BD7"/>
    <w:rPr>
      <w:i/>
      <w:iCs/>
    </w:rPr>
  </w:style>
  <w:style w:type="character" w:styleId="HTMLCode">
    <w:name w:val="HTML Code"/>
    <w:basedOn w:val="DefaultParagraphFont"/>
    <w:uiPriority w:val="99"/>
    <w:semiHidden/>
    <w:unhideWhenUsed/>
    <w:rsid w:val="002C4BD7"/>
    <w:rPr>
      <w:rFonts w:ascii="Consolas" w:hAnsi="Consolas"/>
      <w:sz w:val="22"/>
      <w:szCs w:val="20"/>
    </w:rPr>
  </w:style>
  <w:style w:type="character" w:styleId="HTMLDefinition">
    <w:name w:val="HTML Definition"/>
    <w:basedOn w:val="DefaultParagraphFont"/>
    <w:uiPriority w:val="99"/>
    <w:semiHidden/>
    <w:unhideWhenUsed/>
    <w:rsid w:val="002C4BD7"/>
    <w:rPr>
      <w:i/>
      <w:iCs/>
    </w:rPr>
  </w:style>
  <w:style w:type="character" w:styleId="HTMLKeyboard">
    <w:name w:val="HTML Keyboard"/>
    <w:basedOn w:val="DefaultParagraphFont"/>
    <w:uiPriority w:val="99"/>
    <w:semiHidden/>
    <w:unhideWhenUsed/>
    <w:rsid w:val="002C4BD7"/>
    <w:rPr>
      <w:rFonts w:ascii="Consolas" w:hAnsi="Consolas"/>
      <w:sz w:val="22"/>
      <w:szCs w:val="20"/>
    </w:rPr>
  </w:style>
  <w:style w:type="paragraph" w:styleId="HTMLPreformatted">
    <w:name w:val="HTML Preformatted"/>
    <w:basedOn w:val="Normal"/>
    <w:link w:val="HTMLPreformattedChar"/>
    <w:uiPriority w:val="99"/>
    <w:semiHidden/>
    <w:unhideWhenUsed/>
    <w:rsid w:val="002C4BD7"/>
    <w:rPr>
      <w:rFonts w:ascii="Consolas" w:hAnsi="Consolas"/>
      <w:szCs w:val="20"/>
    </w:rPr>
  </w:style>
  <w:style w:type="character" w:customStyle="1" w:styleId="HTMLPreformattedChar">
    <w:name w:val="HTML Preformatted Char"/>
    <w:basedOn w:val="DefaultParagraphFont"/>
    <w:link w:val="HTMLPreformatted"/>
    <w:uiPriority w:val="99"/>
    <w:semiHidden/>
    <w:rsid w:val="002C4BD7"/>
    <w:rPr>
      <w:rFonts w:ascii="Consolas" w:hAnsi="Consolas"/>
      <w:szCs w:val="20"/>
    </w:rPr>
  </w:style>
  <w:style w:type="character" w:styleId="HTMLSample">
    <w:name w:val="HTML Sample"/>
    <w:basedOn w:val="DefaultParagraphFont"/>
    <w:uiPriority w:val="99"/>
    <w:semiHidden/>
    <w:unhideWhenUsed/>
    <w:rsid w:val="002C4BD7"/>
    <w:rPr>
      <w:rFonts w:ascii="Consolas" w:hAnsi="Consolas"/>
      <w:sz w:val="24"/>
      <w:szCs w:val="24"/>
    </w:rPr>
  </w:style>
  <w:style w:type="character" w:styleId="HTMLTypewriter">
    <w:name w:val="HTML Typewriter"/>
    <w:basedOn w:val="DefaultParagraphFont"/>
    <w:uiPriority w:val="99"/>
    <w:semiHidden/>
    <w:unhideWhenUsed/>
    <w:rsid w:val="002C4BD7"/>
    <w:rPr>
      <w:rFonts w:ascii="Consolas" w:hAnsi="Consolas"/>
      <w:sz w:val="22"/>
      <w:szCs w:val="20"/>
    </w:rPr>
  </w:style>
  <w:style w:type="character" w:styleId="HTMLVariable">
    <w:name w:val="HTML Variable"/>
    <w:basedOn w:val="DefaultParagraphFont"/>
    <w:uiPriority w:val="99"/>
    <w:semiHidden/>
    <w:unhideWhenUsed/>
    <w:rsid w:val="002C4BD7"/>
    <w:rPr>
      <w:i/>
      <w:iCs/>
    </w:rPr>
  </w:style>
  <w:style w:type="character" w:styleId="Hyperlink">
    <w:name w:val="Hyperlink"/>
    <w:basedOn w:val="DefaultParagraphFont"/>
    <w:uiPriority w:val="99"/>
    <w:semiHidden/>
    <w:unhideWhenUsed/>
    <w:rsid w:val="002C4BD7"/>
    <w:rPr>
      <w:color w:val="0000FF" w:themeColor="hyperlink"/>
      <w:u w:val="single"/>
    </w:rPr>
  </w:style>
  <w:style w:type="paragraph" w:styleId="Index1">
    <w:name w:val="index 1"/>
    <w:basedOn w:val="Normal"/>
    <w:next w:val="Normal"/>
    <w:autoRedefine/>
    <w:uiPriority w:val="99"/>
    <w:semiHidden/>
    <w:unhideWhenUsed/>
    <w:rsid w:val="002C4BD7"/>
    <w:pPr>
      <w:ind w:left="220" w:hanging="220"/>
    </w:pPr>
  </w:style>
  <w:style w:type="paragraph" w:styleId="Index2">
    <w:name w:val="index 2"/>
    <w:basedOn w:val="Normal"/>
    <w:next w:val="Normal"/>
    <w:autoRedefine/>
    <w:uiPriority w:val="99"/>
    <w:semiHidden/>
    <w:unhideWhenUsed/>
    <w:rsid w:val="002C4BD7"/>
    <w:pPr>
      <w:ind w:left="440" w:hanging="220"/>
    </w:pPr>
  </w:style>
  <w:style w:type="paragraph" w:styleId="Index3">
    <w:name w:val="index 3"/>
    <w:basedOn w:val="Normal"/>
    <w:next w:val="Normal"/>
    <w:autoRedefine/>
    <w:uiPriority w:val="99"/>
    <w:semiHidden/>
    <w:unhideWhenUsed/>
    <w:rsid w:val="002C4BD7"/>
    <w:pPr>
      <w:ind w:left="660" w:hanging="220"/>
    </w:pPr>
  </w:style>
  <w:style w:type="paragraph" w:styleId="Index4">
    <w:name w:val="index 4"/>
    <w:basedOn w:val="Normal"/>
    <w:next w:val="Normal"/>
    <w:autoRedefine/>
    <w:uiPriority w:val="99"/>
    <w:semiHidden/>
    <w:unhideWhenUsed/>
    <w:rsid w:val="002C4BD7"/>
    <w:pPr>
      <w:ind w:left="880" w:hanging="220"/>
    </w:pPr>
  </w:style>
  <w:style w:type="paragraph" w:styleId="Index5">
    <w:name w:val="index 5"/>
    <w:basedOn w:val="Normal"/>
    <w:next w:val="Normal"/>
    <w:autoRedefine/>
    <w:uiPriority w:val="99"/>
    <w:semiHidden/>
    <w:unhideWhenUsed/>
    <w:rsid w:val="002C4BD7"/>
    <w:pPr>
      <w:ind w:left="1100" w:hanging="220"/>
    </w:pPr>
  </w:style>
  <w:style w:type="paragraph" w:styleId="Index6">
    <w:name w:val="index 6"/>
    <w:basedOn w:val="Normal"/>
    <w:next w:val="Normal"/>
    <w:autoRedefine/>
    <w:uiPriority w:val="99"/>
    <w:semiHidden/>
    <w:unhideWhenUsed/>
    <w:rsid w:val="002C4BD7"/>
    <w:pPr>
      <w:ind w:left="1320" w:hanging="220"/>
    </w:pPr>
  </w:style>
  <w:style w:type="paragraph" w:styleId="Index7">
    <w:name w:val="index 7"/>
    <w:basedOn w:val="Normal"/>
    <w:next w:val="Normal"/>
    <w:autoRedefine/>
    <w:uiPriority w:val="99"/>
    <w:semiHidden/>
    <w:unhideWhenUsed/>
    <w:rsid w:val="002C4BD7"/>
    <w:pPr>
      <w:ind w:left="1540" w:hanging="220"/>
    </w:pPr>
  </w:style>
  <w:style w:type="paragraph" w:styleId="Index8">
    <w:name w:val="index 8"/>
    <w:basedOn w:val="Normal"/>
    <w:next w:val="Normal"/>
    <w:autoRedefine/>
    <w:uiPriority w:val="99"/>
    <w:semiHidden/>
    <w:unhideWhenUsed/>
    <w:rsid w:val="002C4BD7"/>
    <w:pPr>
      <w:ind w:left="1760" w:hanging="220"/>
    </w:pPr>
  </w:style>
  <w:style w:type="paragraph" w:styleId="Index9">
    <w:name w:val="index 9"/>
    <w:basedOn w:val="Normal"/>
    <w:next w:val="Normal"/>
    <w:autoRedefine/>
    <w:uiPriority w:val="99"/>
    <w:semiHidden/>
    <w:unhideWhenUsed/>
    <w:rsid w:val="002C4BD7"/>
    <w:pPr>
      <w:ind w:left="1980" w:hanging="220"/>
    </w:pPr>
  </w:style>
  <w:style w:type="paragraph" w:styleId="IndexHeading">
    <w:name w:val="index heading"/>
    <w:basedOn w:val="Normal"/>
    <w:next w:val="Index1"/>
    <w:uiPriority w:val="99"/>
    <w:semiHidden/>
    <w:unhideWhenUsed/>
    <w:rsid w:val="002C4BD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74BAA"/>
    <w:rPr>
      <w:i/>
      <w:iCs/>
      <w:color w:val="365F91" w:themeColor="accent1" w:themeShade="BF"/>
    </w:rPr>
  </w:style>
  <w:style w:type="paragraph" w:styleId="IntenseQuote">
    <w:name w:val="Intense Quote"/>
    <w:basedOn w:val="Normal"/>
    <w:next w:val="Normal"/>
    <w:link w:val="IntenseQuoteChar"/>
    <w:uiPriority w:val="30"/>
    <w:semiHidden/>
    <w:unhideWhenUsed/>
    <w:qFormat/>
    <w:rsid w:val="00674BAA"/>
    <w:pPr>
      <w:pBdr>
        <w:top w:val="single" w:sz="4" w:space="10" w:color="4F81BD" w:themeColor="accent1"/>
        <w:bottom w:val="single" w:sz="4" w:space="10" w:color="4F81BD" w:themeColor="accent1"/>
      </w:pBdr>
      <w:spacing w:before="360" w:after="36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674BAA"/>
    <w:rPr>
      <w:i/>
      <w:iCs/>
      <w:color w:val="365F91" w:themeColor="accent1" w:themeShade="BF"/>
    </w:rPr>
  </w:style>
  <w:style w:type="character" w:styleId="IntenseReference">
    <w:name w:val="Intense Reference"/>
    <w:basedOn w:val="DefaultParagraphFont"/>
    <w:uiPriority w:val="32"/>
    <w:semiHidden/>
    <w:unhideWhenUsed/>
    <w:qFormat/>
    <w:rsid w:val="00674BAA"/>
    <w:rPr>
      <w:b/>
      <w:bCs/>
      <w:caps w:val="0"/>
      <w:smallCaps/>
      <w:color w:val="365F91" w:themeColor="accent1" w:themeShade="BF"/>
      <w:spacing w:val="0"/>
    </w:rPr>
  </w:style>
  <w:style w:type="table" w:styleId="LightGrid">
    <w:name w:val="Light Grid"/>
    <w:basedOn w:val="TableNormal"/>
    <w:uiPriority w:val="62"/>
    <w:semiHidden/>
    <w:unhideWhenUsed/>
    <w:rsid w:val="002C4BD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4BD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4BD7"/>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4BD7"/>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4BD7"/>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4BD7"/>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4BD7"/>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4BD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4BD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4BD7"/>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4BD7"/>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4BD7"/>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4BD7"/>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4BD7"/>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4BD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4BD7"/>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4BD7"/>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4BD7"/>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4BD7"/>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4BD7"/>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4BD7"/>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C4BD7"/>
  </w:style>
  <w:style w:type="paragraph" w:styleId="List">
    <w:name w:val="List"/>
    <w:basedOn w:val="Normal"/>
    <w:uiPriority w:val="99"/>
    <w:semiHidden/>
    <w:unhideWhenUsed/>
    <w:rsid w:val="002C4BD7"/>
    <w:pPr>
      <w:ind w:left="360" w:hanging="360"/>
      <w:contextualSpacing/>
    </w:pPr>
  </w:style>
  <w:style w:type="paragraph" w:styleId="List2">
    <w:name w:val="List 2"/>
    <w:basedOn w:val="Normal"/>
    <w:uiPriority w:val="99"/>
    <w:semiHidden/>
    <w:unhideWhenUsed/>
    <w:rsid w:val="002C4BD7"/>
    <w:pPr>
      <w:ind w:left="720" w:hanging="360"/>
      <w:contextualSpacing/>
    </w:pPr>
  </w:style>
  <w:style w:type="paragraph" w:styleId="List3">
    <w:name w:val="List 3"/>
    <w:basedOn w:val="Normal"/>
    <w:uiPriority w:val="99"/>
    <w:semiHidden/>
    <w:unhideWhenUsed/>
    <w:rsid w:val="002C4BD7"/>
    <w:pPr>
      <w:ind w:left="1080" w:hanging="360"/>
      <w:contextualSpacing/>
    </w:pPr>
  </w:style>
  <w:style w:type="paragraph" w:styleId="List4">
    <w:name w:val="List 4"/>
    <w:basedOn w:val="Normal"/>
    <w:uiPriority w:val="99"/>
    <w:semiHidden/>
    <w:unhideWhenUsed/>
    <w:rsid w:val="002C4BD7"/>
    <w:pPr>
      <w:ind w:left="1440" w:hanging="360"/>
      <w:contextualSpacing/>
    </w:pPr>
  </w:style>
  <w:style w:type="paragraph" w:styleId="List5">
    <w:name w:val="List 5"/>
    <w:basedOn w:val="Normal"/>
    <w:uiPriority w:val="99"/>
    <w:semiHidden/>
    <w:unhideWhenUsed/>
    <w:rsid w:val="002C4BD7"/>
    <w:pPr>
      <w:ind w:left="1800" w:hanging="360"/>
      <w:contextualSpacing/>
    </w:pPr>
  </w:style>
  <w:style w:type="paragraph" w:styleId="ListBullet">
    <w:name w:val="List Bullet"/>
    <w:basedOn w:val="Normal"/>
    <w:uiPriority w:val="99"/>
    <w:semiHidden/>
    <w:unhideWhenUsed/>
    <w:rsid w:val="002C4BD7"/>
    <w:pPr>
      <w:numPr>
        <w:numId w:val="1"/>
      </w:numPr>
      <w:contextualSpacing/>
    </w:pPr>
  </w:style>
  <w:style w:type="paragraph" w:styleId="ListBullet2">
    <w:name w:val="List Bullet 2"/>
    <w:basedOn w:val="Normal"/>
    <w:uiPriority w:val="99"/>
    <w:semiHidden/>
    <w:unhideWhenUsed/>
    <w:rsid w:val="002C4BD7"/>
    <w:pPr>
      <w:numPr>
        <w:numId w:val="2"/>
      </w:numPr>
      <w:contextualSpacing/>
    </w:pPr>
  </w:style>
  <w:style w:type="paragraph" w:styleId="ListBullet3">
    <w:name w:val="List Bullet 3"/>
    <w:basedOn w:val="Normal"/>
    <w:uiPriority w:val="99"/>
    <w:semiHidden/>
    <w:unhideWhenUsed/>
    <w:rsid w:val="002C4BD7"/>
    <w:pPr>
      <w:numPr>
        <w:numId w:val="3"/>
      </w:numPr>
      <w:contextualSpacing/>
    </w:pPr>
  </w:style>
  <w:style w:type="paragraph" w:styleId="ListBullet4">
    <w:name w:val="List Bullet 4"/>
    <w:basedOn w:val="Normal"/>
    <w:uiPriority w:val="99"/>
    <w:semiHidden/>
    <w:unhideWhenUsed/>
    <w:rsid w:val="002C4BD7"/>
    <w:pPr>
      <w:numPr>
        <w:numId w:val="4"/>
      </w:numPr>
      <w:contextualSpacing/>
    </w:pPr>
  </w:style>
  <w:style w:type="paragraph" w:styleId="ListBullet5">
    <w:name w:val="List Bullet 5"/>
    <w:basedOn w:val="Normal"/>
    <w:uiPriority w:val="99"/>
    <w:semiHidden/>
    <w:unhideWhenUsed/>
    <w:rsid w:val="002C4BD7"/>
    <w:pPr>
      <w:numPr>
        <w:numId w:val="5"/>
      </w:numPr>
      <w:contextualSpacing/>
    </w:pPr>
  </w:style>
  <w:style w:type="paragraph" w:styleId="ListContinue">
    <w:name w:val="List Continue"/>
    <w:basedOn w:val="Normal"/>
    <w:uiPriority w:val="99"/>
    <w:semiHidden/>
    <w:unhideWhenUsed/>
    <w:rsid w:val="002C4BD7"/>
    <w:pPr>
      <w:spacing w:after="120"/>
      <w:ind w:left="360"/>
      <w:contextualSpacing/>
    </w:pPr>
  </w:style>
  <w:style w:type="paragraph" w:styleId="ListContinue2">
    <w:name w:val="List Continue 2"/>
    <w:basedOn w:val="Normal"/>
    <w:uiPriority w:val="99"/>
    <w:semiHidden/>
    <w:unhideWhenUsed/>
    <w:rsid w:val="002C4BD7"/>
    <w:pPr>
      <w:spacing w:after="120"/>
      <w:ind w:left="720"/>
      <w:contextualSpacing/>
    </w:pPr>
  </w:style>
  <w:style w:type="paragraph" w:styleId="ListContinue3">
    <w:name w:val="List Continue 3"/>
    <w:basedOn w:val="Normal"/>
    <w:uiPriority w:val="99"/>
    <w:semiHidden/>
    <w:unhideWhenUsed/>
    <w:rsid w:val="002C4BD7"/>
    <w:pPr>
      <w:spacing w:after="120"/>
      <w:ind w:left="1080"/>
      <w:contextualSpacing/>
    </w:pPr>
  </w:style>
  <w:style w:type="paragraph" w:styleId="ListContinue4">
    <w:name w:val="List Continue 4"/>
    <w:basedOn w:val="Normal"/>
    <w:uiPriority w:val="99"/>
    <w:semiHidden/>
    <w:unhideWhenUsed/>
    <w:rsid w:val="002C4BD7"/>
    <w:pPr>
      <w:spacing w:after="120"/>
      <w:ind w:left="1440"/>
      <w:contextualSpacing/>
    </w:pPr>
  </w:style>
  <w:style w:type="paragraph" w:styleId="ListContinue5">
    <w:name w:val="List Continue 5"/>
    <w:basedOn w:val="Normal"/>
    <w:uiPriority w:val="99"/>
    <w:semiHidden/>
    <w:unhideWhenUsed/>
    <w:rsid w:val="002C4BD7"/>
    <w:pPr>
      <w:spacing w:after="120"/>
      <w:ind w:left="1800"/>
      <w:contextualSpacing/>
    </w:pPr>
  </w:style>
  <w:style w:type="paragraph" w:styleId="ListNumber">
    <w:name w:val="List Number"/>
    <w:basedOn w:val="Normal"/>
    <w:uiPriority w:val="99"/>
    <w:semiHidden/>
    <w:unhideWhenUsed/>
    <w:rsid w:val="002C4BD7"/>
    <w:pPr>
      <w:numPr>
        <w:numId w:val="6"/>
      </w:numPr>
      <w:contextualSpacing/>
    </w:pPr>
  </w:style>
  <w:style w:type="paragraph" w:styleId="ListNumber2">
    <w:name w:val="List Number 2"/>
    <w:basedOn w:val="Normal"/>
    <w:uiPriority w:val="99"/>
    <w:semiHidden/>
    <w:unhideWhenUsed/>
    <w:rsid w:val="002C4BD7"/>
    <w:pPr>
      <w:numPr>
        <w:numId w:val="7"/>
      </w:numPr>
      <w:contextualSpacing/>
    </w:pPr>
  </w:style>
  <w:style w:type="paragraph" w:styleId="ListNumber3">
    <w:name w:val="List Number 3"/>
    <w:basedOn w:val="Normal"/>
    <w:uiPriority w:val="99"/>
    <w:semiHidden/>
    <w:unhideWhenUsed/>
    <w:rsid w:val="002C4BD7"/>
    <w:pPr>
      <w:numPr>
        <w:numId w:val="8"/>
      </w:numPr>
      <w:contextualSpacing/>
    </w:pPr>
  </w:style>
  <w:style w:type="paragraph" w:styleId="ListNumber4">
    <w:name w:val="List Number 4"/>
    <w:basedOn w:val="Normal"/>
    <w:uiPriority w:val="99"/>
    <w:semiHidden/>
    <w:unhideWhenUsed/>
    <w:rsid w:val="002C4BD7"/>
    <w:pPr>
      <w:numPr>
        <w:numId w:val="9"/>
      </w:numPr>
      <w:contextualSpacing/>
    </w:pPr>
  </w:style>
  <w:style w:type="paragraph" w:styleId="ListNumber5">
    <w:name w:val="List Number 5"/>
    <w:basedOn w:val="Normal"/>
    <w:uiPriority w:val="99"/>
    <w:semiHidden/>
    <w:unhideWhenUsed/>
    <w:rsid w:val="002C4BD7"/>
    <w:pPr>
      <w:numPr>
        <w:numId w:val="10"/>
      </w:numPr>
      <w:contextualSpacing/>
    </w:pPr>
  </w:style>
  <w:style w:type="paragraph" w:styleId="ListParagraph">
    <w:name w:val="List Paragraph"/>
    <w:basedOn w:val="Normal"/>
    <w:uiPriority w:val="34"/>
    <w:semiHidden/>
    <w:unhideWhenUsed/>
    <w:qFormat/>
    <w:rsid w:val="002C4BD7"/>
    <w:pPr>
      <w:ind w:left="720"/>
      <w:contextualSpacing/>
    </w:pPr>
  </w:style>
  <w:style w:type="table" w:styleId="ListTable1Light">
    <w:name w:val="List Table 1 Light"/>
    <w:basedOn w:val="TableNormal"/>
    <w:uiPriority w:val="46"/>
    <w:rsid w:val="002C4BD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4BD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4BD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4BD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4BD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4BD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4BD7"/>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4BD7"/>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4BD7"/>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4BD7"/>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4BD7"/>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4BD7"/>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4BD7"/>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4BD7"/>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4BD7"/>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4BD7"/>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4BD7"/>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4BD7"/>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4BD7"/>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4BD7"/>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4BD7"/>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4BD7"/>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4BD7"/>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4BD7"/>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4BD7"/>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4BD7"/>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4BD7"/>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4BD7"/>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4BD7"/>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4BD7"/>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4BD7"/>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4BD7"/>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4BD7"/>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4BD7"/>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4BD7"/>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4BD7"/>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4BD7"/>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4BD7"/>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4BD7"/>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4BD7"/>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4BD7"/>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4BD7"/>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4BD7"/>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4BD7"/>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4BD7"/>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4BD7"/>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4BD7"/>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4BD7"/>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4BD7"/>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4BD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2C4BD7"/>
    <w:rPr>
      <w:rFonts w:ascii="Consolas" w:hAnsi="Consolas"/>
      <w:szCs w:val="20"/>
    </w:rPr>
  </w:style>
  <w:style w:type="table" w:styleId="MediumGrid1">
    <w:name w:val="Medium Grid 1"/>
    <w:basedOn w:val="TableNormal"/>
    <w:uiPriority w:val="67"/>
    <w:semiHidden/>
    <w:unhideWhenUsed/>
    <w:rsid w:val="002C4BD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4BD7"/>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4BD7"/>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4BD7"/>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4BD7"/>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4BD7"/>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4BD7"/>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4BD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4BD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4BD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4BD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4BD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4BD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4BD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4BD7"/>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4BD7"/>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4BD7"/>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4BD7"/>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4BD7"/>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4BD7"/>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4BD7"/>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4BD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4BD7"/>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4BD7"/>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4BD7"/>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4BD7"/>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4BD7"/>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4BD7"/>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4BD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4BD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4BD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4BD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4BD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4BD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4BD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2C4BD7"/>
    <w:rPr>
      <w:color w:val="2B579A"/>
      <w:shd w:val="clear" w:color="auto" w:fill="E6E6E6"/>
    </w:rPr>
  </w:style>
  <w:style w:type="paragraph" w:styleId="NoSpacing">
    <w:name w:val="No Spacing"/>
    <w:uiPriority w:val="99"/>
    <w:semiHidden/>
    <w:unhideWhenUsed/>
    <w:qFormat/>
    <w:rsid w:val="002C4BD7"/>
  </w:style>
  <w:style w:type="paragraph" w:styleId="NormalWeb">
    <w:name w:val="Normal (Web)"/>
    <w:basedOn w:val="Normal"/>
    <w:uiPriority w:val="99"/>
    <w:semiHidden/>
    <w:unhideWhenUsed/>
    <w:rsid w:val="002C4BD7"/>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C4BD7"/>
  </w:style>
  <w:style w:type="character" w:customStyle="1" w:styleId="NoteHeadingChar">
    <w:name w:val="Note Heading Char"/>
    <w:basedOn w:val="DefaultParagraphFont"/>
    <w:link w:val="NoteHeading"/>
    <w:uiPriority w:val="99"/>
    <w:semiHidden/>
    <w:rsid w:val="002C4BD7"/>
  </w:style>
  <w:style w:type="table" w:styleId="PlainTable1">
    <w:name w:val="Plain Table 1"/>
    <w:basedOn w:val="TableNormal"/>
    <w:uiPriority w:val="41"/>
    <w:rsid w:val="002C4BD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4BD7"/>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4BD7"/>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4BD7"/>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4BD7"/>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4BD7"/>
    <w:rPr>
      <w:rFonts w:ascii="Consolas" w:hAnsi="Consolas"/>
      <w:szCs w:val="21"/>
    </w:rPr>
  </w:style>
  <w:style w:type="character" w:customStyle="1" w:styleId="PlainTextChar">
    <w:name w:val="Plain Text Char"/>
    <w:basedOn w:val="DefaultParagraphFont"/>
    <w:link w:val="PlainText"/>
    <w:uiPriority w:val="99"/>
    <w:semiHidden/>
    <w:rsid w:val="002C4BD7"/>
    <w:rPr>
      <w:rFonts w:ascii="Consolas" w:hAnsi="Consolas"/>
      <w:szCs w:val="21"/>
    </w:rPr>
  </w:style>
  <w:style w:type="paragraph" w:styleId="Quote">
    <w:name w:val="Quote"/>
    <w:basedOn w:val="Normal"/>
    <w:next w:val="Normal"/>
    <w:link w:val="QuoteChar"/>
    <w:uiPriority w:val="29"/>
    <w:semiHidden/>
    <w:unhideWhenUsed/>
    <w:qFormat/>
    <w:rsid w:val="00674BA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74BAA"/>
    <w:rPr>
      <w:i/>
      <w:iCs/>
      <w:color w:val="404040" w:themeColor="text1" w:themeTint="BF"/>
    </w:rPr>
  </w:style>
  <w:style w:type="paragraph" w:styleId="Salutation">
    <w:name w:val="Salutation"/>
    <w:basedOn w:val="Normal"/>
    <w:next w:val="Normal"/>
    <w:link w:val="SalutationChar"/>
    <w:uiPriority w:val="99"/>
    <w:semiHidden/>
    <w:unhideWhenUsed/>
    <w:rsid w:val="002C4BD7"/>
  </w:style>
  <w:style w:type="character" w:customStyle="1" w:styleId="SalutationChar">
    <w:name w:val="Salutation Char"/>
    <w:basedOn w:val="DefaultParagraphFont"/>
    <w:link w:val="Salutation"/>
    <w:uiPriority w:val="99"/>
    <w:semiHidden/>
    <w:rsid w:val="002C4BD7"/>
  </w:style>
  <w:style w:type="character" w:customStyle="1" w:styleId="SmartHyperlink">
    <w:name w:val="Smart Hyperlink"/>
    <w:basedOn w:val="DefaultParagraphFont"/>
    <w:uiPriority w:val="99"/>
    <w:semiHidden/>
    <w:unhideWhenUsed/>
    <w:rsid w:val="002C4BD7"/>
    <w:rPr>
      <w:u w:val="dotted"/>
    </w:rPr>
  </w:style>
  <w:style w:type="character" w:styleId="Strong">
    <w:name w:val="Strong"/>
    <w:basedOn w:val="DefaultParagraphFont"/>
    <w:uiPriority w:val="22"/>
    <w:semiHidden/>
    <w:unhideWhenUsed/>
    <w:qFormat/>
    <w:rsid w:val="002C4BD7"/>
    <w:rPr>
      <w:b/>
      <w:bCs/>
    </w:rPr>
  </w:style>
  <w:style w:type="paragraph" w:styleId="Subtitle">
    <w:name w:val="Subtitle"/>
    <w:basedOn w:val="Normal"/>
    <w:link w:val="SubtitleChar"/>
    <w:uiPriority w:val="11"/>
    <w:semiHidden/>
    <w:unhideWhenUsed/>
    <w:qFormat/>
    <w:rsid w:val="00431C4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431C4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2C4BD7"/>
    <w:rPr>
      <w:i/>
      <w:iCs/>
      <w:color w:val="404040" w:themeColor="text1" w:themeTint="BF"/>
    </w:rPr>
  </w:style>
  <w:style w:type="character" w:styleId="SubtleReference">
    <w:name w:val="Subtle Reference"/>
    <w:basedOn w:val="DefaultParagraphFont"/>
    <w:uiPriority w:val="31"/>
    <w:semiHidden/>
    <w:unhideWhenUsed/>
    <w:qFormat/>
    <w:rsid w:val="002C4BD7"/>
    <w:rPr>
      <w:smallCaps/>
      <w:color w:val="5A5A5A" w:themeColor="text1" w:themeTint="A5"/>
    </w:rPr>
  </w:style>
  <w:style w:type="table" w:styleId="Table3Deffects1">
    <w:name w:val="Table 3D effects 1"/>
    <w:basedOn w:val="TableNormal"/>
    <w:uiPriority w:val="99"/>
    <w:semiHidden/>
    <w:unhideWhenUsed/>
    <w:rsid w:val="002C4BD7"/>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BD7"/>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BD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BD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BD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BD7"/>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BD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BD7"/>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BD7"/>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BD7"/>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BD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BD7"/>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BD7"/>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BD7"/>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BD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BD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BD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BD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BD7"/>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BD7"/>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BD7"/>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BD7"/>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BD7"/>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BD7"/>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BD7"/>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4BD7"/>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2C4BD7"/>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BD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BD7"/>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BD7"/>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BD7"/>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BD7"/>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BD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BD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4BD7"/>
    <w:pPr>
      <w:ind w:left="220" w:hanging="220"/>
    </w:pPr>
  </w:style>
  <w:style w:type="paragraph" w:styleId="TableofFigures">
    <w:name w:val="table of figures"/>
    <w:basedOn w:val="Normal"/>
    <w:next w:val="Normal"/>
    <w:uiPriority w:val="99"/>
    <w:semiHidden/>
    <w:unhideWhenUsed/>
    <w:rsid w:val="002C4BD7"/>
  </w:style>
  <w:style w:type="table" w:styleId="TableProfessional">
    <w:name w:val="Table Professional"/>
    <w:basedOn w:val="TableNormal"/>
    <w:uiPriority w:val="99"/>
    <w:semiHidden/>
    <w:unhideWhenUsed/>
    <w:rsid w:val="002C4BD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BD7"/>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BD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BD7"/>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BD7"/>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4BD7"/>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B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2C4BD7"/>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BD7"/>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4BD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C4BD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C4BD7"/>
    <w:pPr>
      <w:spacing w:after="100"/>
    </w:pPr>
  </w:style>
  <w:style w:type="paragraph" w:styleId="TOC2">
    <w:name w:val="toc 2"/>
    <w:basedOn w:val="Normal"/>
    <w:next w:val="Normal"/>
    <w:autoRedefine/>
    <w:uiPriority w:val="39"/>
    <w:semiHidden/>
    <w:unhideWhenUsed/>
    <w:rsid w:val="002C4BD7"/>
    <w:pPr>
      <w:spacing w:after="100"/>
      <w:ind w:left="220"/>
    </w:pPr>
  </w:style>
  <w:style w:type="paragraph" w:styleId="TOC3">
    <w:name w:val="toc 3"/>
    <w:basedOn w:val="Normal"/>
    <w:next w:val="Normal"/>
    <w:autoRedefine/>
    <w:uiPriority w:val="39"/>
    <w:semiHidden/>
    <w:unhideWhenUsed/>
    <w:rsid w:val="002C4BD7"/>
    <w:pPr>
      <w:spacing w:after="100"/>
      <w:ind w:left="440"/>
    </w:pPr>
  </w:style>
  <w:style w:type="paragraph" w:styleId="TOC4">
    <w:name w:val="toc 4"/>
    <w:basedOn w:val="Normal"/>
    <w:next w:val="Normal"/>
    <w:autoRedefine/>
    <w:uiPriority w:val="39"/>
    <w:semiHidden/>
    <w:unhideWhenUsed/>
    <w:rsid w:val="002C4BD7"/>
    <w:pPr>
      <w:spacing w:after="100"/>
      <w:ind w:left="660"/>
    </w:pPr>
  </w:style>
  <w:style w:type="paragraph" w:styleId="TOC5">
    <w:name w:val="toc 5"/>
    <w:basedOn w:val="Normal"/>
    <w:next w:val="Normal"/>
    <w:autoRedefine/>
    <w:uiPriority w:val="39"/>
    <w:semiHidden/>
    <w:unhideWhenUsed/>
    <w:rsid w:val="002C4BD7"/>
    <w:pPr>
      <w:spacing w:after="100"/>
      <w:ind w:left="880"/>
    </w:pPr>
  </w:style>
  <w:style w:type="paragraph" w:styleId="TOC6">
    <w:name w:val="toc 6"/>
    <w:basedOn w:val="Normal"/>
    <w:next w:val="Normal"/>
    <w:autoRedefine/>
    <w:uiPriority w:val="39"/>
    <w:semiHidden/>
    <w:unhideWhenUsed/>
    <w:rsid w:val="002C4BD7"/>
    <w:pPr>
      <w:spacing w:after="100"/>
      <w:ind w:left="1100"/>
    </w:pPr>
  </w:style>
  <w:style w:type="paragraph" w:styleId="TOC7">
    <w:name w:val="toc 7"/>
    <w:basedOn w:val="Normal"/>
    <w:next w:val="Normal"/>
    <w:autoRedefine/>
    <w:uiPriority w:val="39"/>
    <w:semiHidden/>
    <w:unhideWhenUsed/>
    <w:rsid w:val="002C4BD7"/>
    <w:pPr>
      <w:spacing w:after="100"/>
      <w:ind w:left="1320"/>
    </w:pPr>
  </w:style>
  <w:style w:type="paragraph" w:styleId="TOC8">
    <w:name w:val="toc 8"/>
    <w:basedOn w:val="Normal"/>
    <w:next w:val="Normal"/>
    <w:autoRedefine/>
    <w:uiPriority w:val="39"/>
    <w:semiHidden/>
    <w:unhideWhenUsed/>
    <w:rsid w:val="002C4BD7"/>
    <w:pPr>
      <w:spacing w:after="100"/>
      <w:ind w:left="1540"/>
    </w:pPr>
  </w:style>
  <w:style w:type="paragraph" w:styleId="TOC9">
    <w:name w:val="toc 9"/>
    <w:basedOn w:val="Normal"/>
    <w:next w:val="Normal"/>
    <w:autoRedefine/>
    <w:uiPriority w:val="39"/>
    <w:semiHidden/>
    <w:unhideWhenUsed/>
    <w:rsid w:val="002C4BD7"/>
    <w:pPr>
      <w:spacing w:after="100"/>
      <w:ind w:left="1760"/>
    </w:pPr>
  </w:style>
  <w:style w:type="paragraph" w:styleId="TOCHeading">
    <w:name w:val="TOC Heading"/>
    <w:basedOn w:val="Heading1"/>
    <w:next w:val="Normal"/>
    <w:uiPriority w:val="39"/>
    <w:semiHidden/>
    <w:unhideWhenUsed/>
    <w:qFormat/>
    <w:rsid w:val="00431C47"/>
    <w:pPr>
      <w:keepNext/>
      <w:keepLines/>
      <w:outlineLvl w:val="9"/>
    </w:pPr>
    <w:rPr>
      <w:rFonts w:eastAsiaTheme="majorEastAsia" w:cstheme="majorBidi"/>
      <w:szCs w:val="32"/>
    </w:rPr>
  </w:style>
  <w:style w:type="character" w:customStyle="1" w:styleId="UnresolvedMention">
    <w:name w:val="Unresolved Mention"/>
    <w:basedOn w:val="DefaultParagraphFont"/>
    <w:uiPriority w:val="99"/>
    <w:semiHidden/>
    <w:unhideWhenUsed/>
    <w:rsid w:val="002C4BD7"/>
    <w:rPr>
      <w:color w:val="808080"/>
      <w:shd w:val="clear" w:color="auto" w:fill="E6E6E6"/>
    </w:rPr>
  </w:style>
  <w:style w:type="character" w:customStyle="1" w:styleId="Heading2Char">
    <w:name w:val="Heading 2 Char"/>
    <w:basedOn w:val="DefaultParagraphFont"/>
    <w:link w:val="Heading2"/>
    <w:uiPriority w:val="9"/>
    <w:rsid w:val="007A1081"/>
    <w:rPr>
      <w:rFonts w:asciiTheme="majorHAnsi" w:eastAsiaTheme="majorEastAsia" w:hAnsiTheme="majorHAnsi" w:cstheme="majorBidi"/>
      <w:caps/>
      <w:szCs w:val="26"/>
    </w:rPr>
  </w:style>
  <w:style w:type="character" w:customStyle="1" w:styleId="FooterChar">
    <w:name w:val="Footer Char"/>
    <w:basedOn w:val="DefaultParagraphFont"/>
    <w:link w:val="Footer"/>
    <w:uiPriority w:val="99"/>
    <w:rsid w:val="00C8765D"/>
    <w:rPr>
      <w:kern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256664">
      <w:bodyDiv w:val="1"/>
      <w:marLeft w:val="0"/>
      <w:marRight w:val="0"/>
      <w:marTop w:val="0"/>
      <w:marBottom w:val="0"/>
      <w:divBdr>
        <w:top w:val="none" w:sz="0" w:space="0" w:color="auto"/>
        <w:left w:val="none" w:sz="0" w:space="0" w:color="auto"/>
        <w:bottom w:val="none" w:sz="0" w:space="0" w:color="auto"/>
        <w:right w:val="none" w:sz="0" w:space="0" w:color="auto"/>
      </w:divBdr>
    </w:div>
    <w:div w:id="294142585">
      <w:bodyDiv w:val="1"/>
      <w:marLeft w:val="0"/>
      <w:marRight w:val="0"/>
      <w:marTop w:val="0"/>
      <w:marBottom w:val="0"/>
      <w:divBdr>
        <w:top w:val="none" w:sz="0" w:space="0" w:color="auto"/>
        <w:left w:val="none" w:sz="0" w:space="0" w:color="auto"/>
        <w:bottom w:val="none" w:sz="0" w:space="0" w:color="auto"/>
        <w:right w:val="none" w:sz="0" w:space="0" w:color="auto"/>
      </w:divBdr>
    </w:div>
    <w:div w:id="426124242">
      <w:bodyDiv w:val="1"/>
      <w:marLeft w:val="0"/>
      <w:marRight w:val="0"/>
      <w:marTop w:val="0"/>
      <w:marBottom w:val="0"/>
      <w:divBdr>
        <w:top w:val="none" w:sz="0" w:space="0" w:color="auto"/>
        <w:left w:val="none" w:sz="0" w:space="0" w:color="auto"/>
        <w:bottom w:val="none" w:sz="0" w:space="0" w:color="auto"/>
        <w:right w:val="none" w:sz="0" w:space="0" w:color="auto"/>
      </w:divBdr>
    </w:div>
    <w:div w:id="803159447">
      <w:bodyDiv w:val="1"/>
      <w:marLeft w:val="0"/>
      <w:marRight w:val="0"/>
      <w:marTop w:val="0"/>
      <w:marBottom w:val="0"/>
      <w:divBdr>
        <w:top w:val="none" w:sz="0" w:space="0" w:color="auto"/>
        <w:left w:val="none" w:sz="0" w:space="0" w:color="auto"/>
        <w:bottom w:val="none" w:sz="0" w:space="0" w:color="auto"/>
        <w:right w:val="none" w:sz="0" w:space="0" w:color="auto"/>
      </w:divBdr>
    </w:div>
    <w:div w:id="1000699155">
      <w:bodyDiv w:val="1"/>
      <w:marLeft w:val="0"/>
      <w:marRight w:val="0"/>
      <w:marTop w:val="0"/>
      <w:marBottom w:val="0"/>
      <w:divBdr>
        <w:top w:val="none" w:sz="0" w:space="0" w:color="auto"/>
        <w:left w:val="none" w:sz="0" w:space="0" w:color="auto"/>
        <w:bottom w:val="none" w:sz="0" w:space="0" w:color="auto"/>
        <w:right w:val="none" w:sz="0" w:space="0" w:color="auto"/>
      </w:divBdr>
    </w:div>
    <w:div w:id="1435244378">
      <w:bodyDiv w:val="1"/>
      <w:marLeft w:val="0"/>
      <w:marRight w:val="0"/>
      <w:marTop w:val="0"/>
      <w:marBottom w:val="0"/>
      <w:divBdr>
        <w:top w:val="none" w:sz="0" w:space="0" w:color="auto"/>
        <w:left w:val="none" w:sz="0" w:space="0" w:color="auto"/>
        <w:bottom w:val="none" w:sz="0" w:space="0" w:color="auto"/>
        <w:right w:val="none" w:sz="0" w:space="0" w:color="auto"/>
      </w:divBdr>
    </w:div>
    <w:div w:id="1513643430">
      <w:bodyDiv w:val="1"/>
      <w:marLeft w:val="0"/>
      <w:marRight w:val="0"/>
      <w:marTop w:val="0"/>
      <w:marBottom w:val="0"/>
      <w:divBdr>
        <w:top w:val="none" w:sz="0" w:space="0" w:color="auto"/>
        <w:left w:val="none" w:sz="0" w:space="0" w:color="auto"/>
        <w:bottom w:val="none" w:sz="0" w:space="0" w:color="auto"/>
        <w:right w:val="none" w:sz="0" w:space="0" w:color="auto"/>
      </w:divBdr>
      <w:divsChild>
        <w:div w:id="613748541">
          <w:marLeft w:val="547"/>
          <w:marRight w:val="0"/>
          <w:marTop w:val="200"/>
          <w:marBottom w:val="0"/>
          <w:divBdr>
            <w:top w:val="none" w:sz="0" w:space="0" w:color="auto"/>
            <w:left w:val="none" w:sz="0" w:space="0" w:color="auto"/>
            <w:bottom w:val="none" w:sz="0" w:space="0" w:color="auto"/>
            <w:right w:val="none" w:sz="0" w:space="0" w:color="auto"/>
          </w:divBdr>
        </w:div>
        <w:div w:id="1675641923">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mara.Hannaway\AppData\Roaming\Microsoft\Templates\Memo%20(elega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FB4A705D5CB45D48AF0FE4B9A6B4503"/>
        <w:category>
          <w:name w:val="General"/>
          <w:gallery w:val="placeholder"/>
        </w:category>
        <w:types>
          <w:type w:val="bbPlcHdr"/>
        </w:types>
        <w:behaviors>
          <w:behavior w:val="content"/>
        </w:behaviors>
        <w:guid w:val="{BF993A74-44DE-4DA3-840A-06F551A6F868}"/>
      </w:docPartPr>
      <w:docPartBody>
        <w:p w:rsidR="00560A7A" w:rsidRDefault="0026314F">
          <w:pPr>
            <w:pStyle w:val="3FB4A705D5CB45D48AF0FE4B9A6B4503"/>
          </w:pPr>
          <w:r w:rsidRPr="005673B8">
            <w:t>to</w:t>
          </w:r>
        </w:p>
      </w:docPartBody>
    </w:docPart>
    <w:docPart>
      <w:docPartPr>
        <w:name w:val="B5F38BF4682B4941BFC46B2F43A0EBC3"/>
        <w:category>
          <w:name w:val="General"/>
          <w:gallery w:val="placeholder"/>
        </w:category>
        <w:types>
          <w:type w:val="bbPlcHdr"/>
        </w:types>
        <w:behaviors>
          <w:behavior w:val="content"/>
        </w:behaviors>
        <w:guid w:val="{FC47C1F6-DE91-4B5E-BEE8-660DF3FBA588}"/>
      </w:docPartPr>
      <w:docPartBody>
        <w:p w:rsidR="00560A7A" w:rsidRDefault="0026314F">
          <w:pPr>
            <w:pStyle w:val="B5F38BF4682B4941BFC46B2F43A0EBC3"/>
          </w:pPr>
          <w:r w:rsidRPr="00F358EA">
            <w:t>Recipient Name</w:t>
          </w:r>
        </w:p>
      </w:docPartBody>
    </w:docPart>
    <w:docPart>
      <w:docPartPr>
        <w:name w:val="29476CCBFA89490AAF420EE7FBB9B7E2"/>
        <w:category>
          <w:name w:val="General"/>
          <w:gallery w:val="placeholder"/>
        </w:category>
        <w:types>
          <w:type w:val="bbPlcHdr"/>
        </w:types>
        <w:behaviors>
          <w:behavior w:val="content"/>
        </w:behaviors>
        <w:guid w:val="{26DA1CA0-973F-4028-BCF4-EF22B5C515C2}"/>
      </w:docPartPr>
      <w:docPartBody>
        <w:p w:rsidR="00560A7A" w:rsidRDefault="0026314F">
          <w:pPr>
            <w:pStyle w:val="29476CCBFA89490AAF420EE7FBB9B7E2"/>
          </w:pPr>
          <w:r w:rsidRPr="005673B8">
            <w:t>from</w:t>
          </w:r>
        </w:p>
      </w:docPartBody>
    </w:docPart>
    <w:docPart>
      <w:docPartPr>
        <w:name w:val="BBBA6071C15A4753A48EE42A9D3F7B20"/>
        <w:category>
          <w:name w:val="General"/>
          <w:gallery w:val="placeholder"/>
        </w:category>
        <w:types>
          <w:type w:val="bbPlcHdr"/>
        </w:types>
        <w:behaviors>
          <w:behavior w:val="content"/>
        </w:behaviors>
        <w:guid w:val="{243D28E5-5BC8-47C6-A0C9-EABEFB29E4F5}"/>
      </w:docPartPr>
      <w:docPartBody>
        <w:p w:rsidR="00560A7A" w:rsidRDefault="0026314F">
          <w:pPr>
            <w:pStyle w:val="BBBA6071C15A4753A48EE42A9D3F7B20"/>
          </w:pPr>
          <w:r w:rsidRPr="00F358EA">
            <w:t>Your Name</w:t>
          </w:r>
        </w:p>
      </w:docPartBody>
    </w:docPart>
    <w:docPart>
      <w:docPartPr>
        <w:name w:val="2AE7F12C5A894F4193190563F06A40E9"/>
        <w:category>
          <w:name w:val="General"/>
          <w:gallery w:val="placeholder"/>
        </w:category>
        <w:types>
          <w:type w:val="bbPlcHdr"/>
        </w:types>
        <w:behaviors>
          <w:behavior w:val="content"/>
        </w:behaviors>
        <w:guid w:val="{BD13E6F0-0D87-45B4-A7D6-71F3938EF8ED}"/>
      </w:docPartPr>
      <w:docPartBody>
        <w:p w:rsidR="00560A7A" w:rsidRDefault="0026314F">
          <w:pPr>
            <w:pStyle w:val="2AE7F12C5A894F4193190563F06A40E9"/>
          </w:pPr>
          <w:r w:rsidRPr="005673B8">
            <w:t>subject</w:t>
          </w:r>
        </w:p>
      </w:docPartBody>
    </w:docPart>
    <w:docPart>
      <w:docPartPr>
        <w:name w:val="A94DF3D555624908B57A1CBF38ADC4D1"/>
        <w:category>
          <w:name w:val="General"/>
          <w:gallery w:val="placeholder"/>
        </w:category>
        <w:types>
          <w:type w:val="bbPlcHdr"/>
        </w:types>
        <w:behaviors>
          <w:behavior w:val="content"/>
        </w:behaviors>
        <w:guid w:val="{2ACD6C93-C3C7-4650-BA62-49A401B1473A}"/>
      </w:docPartPr>
      <w:docPartBody>
        <w:p w:rsidR="00560A7A" w:rsidRDefault="0026314F">
          <w:pPr>
            <w:pStyle w:val="A94DF3D555624908B57A1CBF38ADC4D1"/>
          </w:pPr>
          <w:r w:rsidRPr="005673B8">
            <w:t>date</w:t>
          </w:r>
        </w:p>
      </w:docPartBody>
    </w:docPart>
    <w:docPart>
      <w:docPartPr>
        <w:name w:val="7274CFC5FC184BDA826BC3EE04EF955F"/>
        <w:category>
          <w:name w:val="General"/>
          <w:gallery w:val="placeholder"/>
        </w:category>
        <w:types>
          <w:type w:val="bbPlcHdr"/>
        </w:types>
        <w:behaviors>
          <w:behavior w:val="content"/>
        </w:behaviors>
        <w:guid w:val="{7041124F-ED59-4542-8D31-3C4166F0670A}"/>
      </w:docPartPr>
      <w:docPartBody>
        <w:p w:rsidR="00560A7A" w:rsidRDefault="0026314F">
          <w:pPr>
            <w:pStyle w:val="7274CFC5FC184BDA826BC3EE04EF955F"/>
          </w:pPr>
          <w: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14F"/>
    <w:rsid w:val="0026314F"/>
    <w:rsid w:val="002D2866"/>
    <w:rsid w:val="00560A7A"/>
    <w:rsid w:val="00894A97"/>
    <w:rsid w:val="00BF0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B3CB01E7A42CAB4960DB11BED87E3">
    <w:name w:val="DECB3CB01E7A42CAB4960DB11BED87E3"/>
  </w:style>
  <w:style w:type="paragraph" w:customStyle="1" w:styleId="3FB4A705D5CB45D48AF0FE4B9A6B4503">
    <w:name w:val="3FB4A705D5CB45D48AF0FE4B9A6B4503"/>
  </w:style>
  <w:style w:type="paragraph" w:customStyle="1" w:styleId="B5F38BF4682B4941BFC46B2F43A0EBC3">
    <w:name w:val="B5F38BF4682B4941BFC46B2F43A0EBC3"/>
  </w:style>
  <w:style w:type="paragraph" w:customStyle="1" w:styleId="29476CCBFA89490AAF420EE7FBB9B7E2">
    <w:name w:val="29476CCBFA89490AAF420EE7FBB9B7E2"/>
  </w:style>
  <w:style w:type="paragraph" w:customStyle="1" w:styleId="BBBA6071C15A4753A48EE42A9D3F7B20">
    <w:name w:val="BBBA6071C15A4753A48EE42A9D3F7B20"/>
  </w:style>
  <w:style w:type="paragraph" w:customStyle="1" w:styleId="2AE7F12C5A894F4193190563F06A40E9">
    <w:name w:val="2AE7F12C5A894F4193190563F06A40E9"/>
  </w:style>
  <w:style w:type="paragraph" w:customStyle="1" w:styleId="BEEF3B319C12490D89616BECA72F65C8">
    <w:name w:val="BEEF3B319C12490D89616BECA72F65C8"/>
  </w:style>
  <w:style w:type="paragraph" w:customStyle="1" w:styleId="A94DF3D555624908B57A1CBF38ADC4D1">
    <w:name w:val="A94DF3D555624908B57A1CBF38ADC4D1"/>
  </w:style>
  <w:style w:type="paragraph" w:customStyle="1" w:styleId="7274CFC5FC184BDA826BC3EE04EF955F">
    <w:name w:val="7274CFC5FC184BDA826BC3EE04EF955F"/>
  </w:style>
  <w:style w:type="paragraph" w:customStyle="1" w:styleId="A5741B93A1C149369E2B8EC97F30058F">
    <w:name w:val="A5741B93A1C149369E2B8EC97F30058F"/>
  </w:style>
  <w:style w:type="paragraph" w:customStyle="1" w:styleId="1BC19D4C98ED40F68A6B41D32314B2DA">
    <w:name w:val="1BC19D4C98ED40F68A6B41D32314B2DA"/>
  </w:style>
  <w:style w:type="paragraph" w:customStyle="1" w:styleId="2C4909BC7F124C5FB03BFF840AAAD213">
    <w:name w:val="2C4909BC7F124C5FB03BFF840AAAD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emo">
      <a:majorFont>
        <a:latin typeface="Garamond"/>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 (elegant)</Template>
  <TotalTime>126</TotalTime>
  <Pages>4</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Hannaway</dc:creator>
  <cp:lastModifiedBy>James Mulwa</cp:lastModifiedBy>
  <cp:revision>4</cp:revision>
  <dcterms:created xsi:type="dcterms:W3CDTF">2018-09-01T20:15:00Z</dcterms:created>
  <dcterms:modified xsi:type="dcterms:W3CDTF">2018-11-14T12:28:00Z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TC010129231033</vt:lpwstr>
  </property>
  <property fmtid="{D5CDD505-2E9C-101B-9397-08002B2CF9AE}" pid="3" name="ContentTypeId">
    <vt:lpwstr>0x010100AA3F7D94069FF64A86F7DFF56D60E3BE</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CampaignTags">
    <vt:lpwstr/>
  </property>
  <property fmtid="{D5CDD505-2E9C-101B-9397-08002B2CF9AE}" pid="8" name="ScenarioTags">
    <vt:lpwstr/>
  </property>
  <property fmtid="{D5CDD505-2E9C-101B-9397-08002B2CF9AE}" pid="9" name="LocMarketGroupTiers">
    <vt:lpwstr>,t:Tier 1,t:Tier 2,t:Tier 3,</vt:lpwstr>
  </property>
</Properties>
</file>